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6"/>
        <w:spacing w:before="5" w:after="1"/>
        <w:rPr>
          <w:sz w:val="18"/>
        </w:rPr>
      </w:pPr>
    </w:p>
    <w:p>
      <w:pPr>
        <w:pStyle w:val="6"/>
        <w:ind w:left="10" w:leftChars="0" w:hanging="10" w:hangingChars="5"/>
      </w:pPr>
      <w:bookmarkStart w:id="0" w:name="_GoBack"/>
      <w:r>
        <w:drawing>
          <wp:inline distT="0" distB="0" distL="114300" distR="114300">
            <wp:extent cx="6176010" cy="10112375"/>
            <wp:effectExtent l="0" t="0" r="3175" b="1524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6176010" cy="10112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pStyle w:val="6"/>
        <w:ind w:left="2152"/>
      </w:pPr>
    </w:p>
    <w:p>
      <w:pPr>
        <w:pStyle w:val="6"/>
        <w:ind w:left="2152"/>
      </w:pPr>
    </w:p>
    <w:p>
      <w:pPr>
        <w:pStyle w:val="6"/>
        <w:rPr>
          <w:sz w:val="28"/>
          <w:szCs w:val="28"/>
        </w:rPr>
      </w:pPr>
    </w:p>
    <w:p>
      <w:pPr>
        <w:pStyle w:val="6"/>
      </w:pPr>
    </w:p>
    <w:p>
      <w:pPr>
        <w:pStyle w:val="6"/>
        <w:spacing w:before="2"/>
        <w:rPr>
          <w:sz w:val="25"/>
        </w:rPr>
      </w:pPr>
    </w:p>
    <w:p>
      <w:pPr>
        <w:pStyle w:val="3"/>
        <w:tabs>
          <w:tab w:val="left" w:pos="10717"/>
        </w:tabs>
        <w:spacing w:before="93" w:after="3"/>
        <w:ind w:right="79"/>
        <w:jc w:val="center"/>
      </w:pPr>
      <w:r>
        <w:t>ГРАФИК</w:t>
      </w:r>
      <w:r>
        <w:rPr>
          <w:spacing w:val="1"/>
        </w:rPr>
        <w:t xml:space="preserve"> </w:t>
      </w:r>
      <w:r>
        <w:t>КОНТРОЛЬНЫХ РАБОТ</w:t>
      </w:r>
      <w:r>
        <w:rPr>
          <w:spacing w:val="2"/>
        </w:rPr>
        <w:t xml:space="preserve"> </w:t>
      </w:r>
      <w:r>
        <w:t>МБОУ</w:t>
      </w:r>
      <w:r>
        <w:rPr>
          <w:spacing w:val="3"/>
        </w:rPr>
        <w:t xml:space="preserve"> </w:t>
      </w:r>
      <w:r>
        <w:t>"Гимназия №</w:t>
      </w:r>
      <w:r>
        <w:rPr>
          <w:rFonts w:hint="default"/>
          <w:lang w:val="ru-RU"/>
        </w:rPr>
        <w:t>2</w:t>
      </w:r>
      <w:r>
        <w:t>"</w:t>
      </w:r>
      <w:r>
        <w:rPr>
          <w:spacing w:val="55"/>
        </w:rPr>
        <w:t xml:space="preserve"> </w:t>
      </w:r>
      <w:r>
        <w:t>ЕМР</w:t>
      </w:r>
      <w:r>
        <w:rPr>
          <w:spacing w:val="1"/>
        </w:rPr>
        <w:t xml:space="preserve"> </w:t>
      </w:r>
      <w:r>
        <w:t>РТ</w:t>
      </w:r>
      <w:r>
        <w:tab/>
      </w:r>
      <w:r>
        <w:t>сентябрь</w:t>
      </w:r>
      <w:r>
        <w:rPr>
          <w:spacing w:val="3"/>
        </w:rPr>
        <w:t xml:space="preserve"> </w:t>
      </w:r>
      <w:r>
        <w:t>2023г.</w:t>
      </w:r>
    </w:p>
    <w:tbl>
      <w:tblPr>
        <w:tblStyle w:val="5"/>
        <w:tblW w:w="0" w:type="auto"/>
        <w:tblInd w:w="125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50"/>
        <w:gridCol w:w="445"/>
        <w:gridCol w:w="444"/>
        <w:gridCol w:w="444"/>
        <w:gridCol w:w="444"/>
        <w:gridCol w:w="444"/>
        <w:gridCol w:w="444"/>
        <w:gridCol w:w="444"/>
        <w:gridCol w:w="444"/>
        <w:gridCol w:w="444"/>
        <w:gridCol w:w="444"/>
        <w:gridCol w:w="445"/>
        <w:gridCol w:w="444"/>
        <w:gridCol w:w="444"/>
        <w:gridCol w:w="444"/>
        <w:gridCol w:w="444"/>
        <w:gridCol w:w="444"/>
        <w:gridCol w:w="607"/>
        <w:gridCol w:w="444"/>
        <w:gridCol w:w="444"/>
        <w:gridCol w:w="444"/>
        <w:gridCol w:w="444"/>
        <w:gridCol w:w="444"/>
        <w:gridCol w:w="444"/>
        <w:gridCol w:w="445"/>
        <w:gridCol w:w="444"/>
        <w:gridCol w:w="444"/>
        <w:gridCol w:w="445"/>
        <w:gridCol w:w="444"/>
        <w:gridCol w:w="445"/>
        <w:gridCol w:w="445"/>
        <w:gridCol w:w="445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99" w:hRule="atLeast"/>
        </w:trPr>
        <w:tc>
          <w:tcPr>
            <w:tcW w:w="950" w:type="dxa"/>
            <w:tcBorders>
              <w:top w:val="nil"/>
              <w:left w:val="nil"/>
              <w:right w:val="nil"/>
            </w:tcBorders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445" w:type="dxa"/>
            <w:tcBorders>
              <w:left w:val="nil"/>
              <w:right w:val="nil"/>
            </w:tcBorders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444" w:type="dxa"/>
            <w:tcBorders>
              <w:left w:val="nil"/>
              <w:right w:val="nil"/>
            </w:tcBorders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444" w:type="dxa"/>
            <w:tcBorders>
              <w:left w:val="nil"/>
              <w:right w:val="nil"/>
            </w:tcBorders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444" w:type="dxa"/>
            <w:tcBorders>
              <w:left w:val="nil"/>
              <w:right w:val="nil"/>
            </w:tcBorders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444" w:type="dxa"/>
            <w:tcBorders>
              <w:left w:val="nil"/>
              <w:right w:val="nil"/>
            </w:tcBorders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444" w:type="dxa"/>
            <w:tcBorders>
              <w:left w:val="nil"/>
              <w:right w:val="nil"/>
            </w:tcBorders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444" w:type="dxa"/>
            <w:tcBorders>
              <w:left w:val="nil"/>
              <w:right w:val="nil"/>
            </w:tcBorders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444" w:type="dxa"/>
            <w:tcBorders>
              <w:left w:val="nil"/>
              <w:right w:val="nil"/>
            </w:tcBorders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444" w:type="dxa"/>
            <w:tcBorders>
              <w:left w:val="nil"/>
              <w:right w:val="nil"/>
            </w:tcBorders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444" w:type="dxa"/>
            <w:tcBorders>
              <w:left w:val="nil"/>
              <w:right w:val="nil"/>
            </w:tcBorders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445" w:type="dxa"/>
            <w:tcBorders>
              <w:left w:val="nil"/>
              <w:right w:val="nil"/>
            </w:tcBorders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444" w:type="dxa"/>
            <w:tcBorders>
              <w:left w:val="nil"/>
              <w:right w:val="nil"/>
            </w:tcBorders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444" w:type="dxa"/>
            <w:tcBorders>
              <w:left w:val="nil"/>
              <w:right w:val="nil"/>
            </w:tcBorders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444" w:type="dxa"/>
            <w:tcBorders>
              <w:left w:val="nil"/>
              <w:right w:val="nil"/>
            </w:tcBorders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444" w:type="dxa"/>
            <w:tcBorders>
              <w:left w:val="nil"/>
              <w:right w:val="nil"/>
            </w:tcBorders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444" w:type="dxa"/>
            <w:tcBorders>
              <w:left w:val="nil"/>
              <w:right w:val="nil"/>
            </w:tcBorders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607" w:type="dxa"/>
            <w:tcBorders>
              <w:left w:val="nil"/>
              <w:right w:val="nil"/>
            </w:tcBorders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444" w:type="dxa"/>
            <w:tcBorders>
              <w:left w:val="nil"/>
              <w:right w:val="nil"/>
            </w:tcBorders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444" w:type="dxa"/>
            <w:tcBorders>
              <w:left w:val="nil"/>
              <w:right w:val="nil"/>
            </w:tcBorders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444" w:type="dxa"/>
            <w:tcBorders>
              <w:left w:val="nil"/>
              <w:right w:val="nil"/>
            </w:tcBorders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444" w:type="dxa"/>
            <w:tcBorders>
              <w:left w:val="nil"/>
              <w:right w:val="nil"/>
            </w:tcBorders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444" w:type="dxa"/>
            <w:tcBorders>
              <w:left w:val="nil"/>
              <w:right w:val="nil"/>
            </w:tcBorders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444" w:type="dxa"/>
            <w:tcBorders>
              <w:left w:val="nil"/>
              <w:right w:val="nil"/>
            </w:tcBorders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445" w:type="dxa"/>
            <w:tcBorders>
              <w:left w:val="nil"/>
              <w:right w:val="nil"/>
            </w:tcBorders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444" w:type="dxa"/>
            <w:tcBorders>
              <w:left w:val="nil"/>
              <w:right w:val="nil"/>
            </w:tcBorders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444" w:type="dxa"/>
            <w:tcBorders>
              <w:left w:val="nil"/>
              <w:right w:val="nil"/>
            </w:tcBorders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445" w:type="dxa"/>
            <w:tcBorders>
              <w:left w:val="nil"/>
              <w:right w:val="nil"/>
            </w:tcBorders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444" w:type="dxa"/>
            <w:tcBorders>
              <w:top w:val="nil"/>
              <w:left w:val="nil"/>
              <w:right w:val="nil"/>
            </w:tcBorders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445" w:type="dxa"/>
            <w:tcBorders>
              <w:top w:val="nil"/>
              <w:left w:val="nil"/>
              <w:right w:val="nil"/>
            </w:tcBorders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445" w:type="dxa"/>
            <w:tcBorders>
              <w:top w:val="nil"/>
              <w:left w:val="nil"/>
              <w:right w:val="nil"/>
            </w:tcBorders>
          </w:tcPr>
          <w:p>
            <w:pPr>
              <w:pStyle w:val="10"/>
              <w:rPr>
                <w:sz w:val="20"/>
              </w:rPr>
            </w:pPr>
          </w:p>
        </w:tc>
        <w:tc>
          <w:tcPr>
            <w:tcW w:w="445" w:type="dxa"/>
            <w:tcBorders>
              <w:top w:val="nil"/>
              <w:left w:val="nil"/>
              <w:right w:val="nil"/>
            </w:tcBorders>
          </w:tcPr>
          <w:p>
            <w:pPr>
              <w:pStyle w:val="10"/>
              <w:rPr>
                <w:sz w:val="20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 w:hRule="atLeast"/>
        </w:trPr>
        <w:tc>
          <w:tcPr>
            <w:tcW w:w="950" w:type="dxa"/>
          </w:tcPr>
          <w:p>
            <w:pPr>
              <w:pStyle w:val="10"/>
              <w:spacing w:before="3" w:line="223" w:lineRule="exact"/>
              <w:ind w:left="163" w:right="129"/>
              <w:jc w:val="center"/>
              <w:rPr>
                <w:sz w:val="20"/>
              </w:rPr>
            </w:pPr>
            <w:r>
              <w:rPr>
                <w:sz w:val="20"/>
              </w:rPr>
              <w:t>классы</w:t>
            </w:r>
          </w:p>
        </w:tc>
        <w:tc>
          <w:tcPr>
            <w:tcW w:w="445" w:type="dxa"/>
          </w:tcPr>
          <w:p>
            <w:pPr>
              <w:pStyle w:val="10"/>
              <w:spacing w:before="3" w:line="223" w:lineRule="exact"/>
              <w:ind w:right="17"/>
              <w:jc w:val="right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1</w:t>
            </w:r>
          </w:p>
        </w:tc>
        <w:tc>
          <w:tcPr>
            <w:tcW w:w="444" w:type="dxa"/>
          </w:tcPr>
          <w:p>
            <w:pPr>
              <w:pStyle w:val="10"/>
              <w:spacing w:before="3" w:line="223" w:lineRule="exact"/>
              <w:ind w:right="17"/>
              <w:jc w:val="right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2</w:t>
            </w:r>
          </w:p>
        </w:tc>
        <w:tc>
          <w:tcPr>
            <w:tcW w:w="444" w:type="dxa"/>
            <w:shd w:val="clear" w:color="auto" w:fill="9BBA58"/>
          </w:tcPr>
          <w:p>
            <w:pPr>
              <w:pStyle w:val="10"/>
              <w:spacing w:before="3" w:line="223" w:lineRule="exact"/>
              <w:ind w:right="17"/>
              <w:jc w:val="right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3</w:t>
            </w:r>
          </w:p>
        </w:tc>
        <w:tc>
          <w:tcPr>
            <w:tcW w:w="444" w:type="dxa"/>
          </w:tcPr>
          <w:p>
            <w:pPr>
              <w:pStyle w:val="10"/>
              <w:spacing w:before="3" w:line="223" w:lineRule="exact"/>
              <w:ind w:right="17"/>
              <w:jc w:val="right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4</w:t>
            </w:r>
          </w:p>
        </w:tc>
        <w:tc>
          <w:tcPr>
            <w:tcW w:w="444" w:type="dxa"/>
          </w:tcPr>
          <w:p>
            <w:pPr>
              <w:pStyle w:val="10"/>
              <w:spacing w:before="3" w:line="223" w:lineRule="exact"/>
              <w:ind w:right="18"/>
              <w:jc w:val="right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5</w:t>
            </w:r>
          </w:p>
        </w:tc>
        <w:tc>
          <w:tcPr>
            <w:tcW w:w="444" w:type="dxa"/>
          </w:tcPr>
          <w:p>
            <w:pPr>
              <w:pStyle w:val="10"/>
              <w:spacing w:before="3" w:line="223" w:lineRule="exact"/>
              <w:ind w:right="18"/>
              <w:jc w:val="right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6</w:t>
            </w:r>
          </w:p>
        </w:tc>
        <w:tc>
          <w:tcPr>
            <w:tcW w:w="444" w:type="dxa"/>
          </w:tcPr>
          <w:p>
            <w:pPr>
              <w:pStyle w:val="10"/>
              <w:spacing w:before="3" w:line="223" w:lineRule="exact"/>
              <w:ind w:right="18"/>
              <w:jc w:val="right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7</w:t>
            </w:r>
          </w:p>
        </w:tc>
        <w:tc>
          <w:tcPr>
            <w:tcW w:w="444" w:type="dxa"/>
          </w:tcPr>
          <w:p>
            <w:pPr>
              <w:pStyle w:val="10"/>
              <w:spacing w:before="3" w:line="223" w:lineRule="exact"/>
              <w:ind w:right="18"/>
              <w:jc w:val="right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8</w:t>
            </w:r>
          </w:p>
        </w:tc>
        <w:tc>
          <w:tcPr>
            <w:tcW w:w="444" w:type="dxa"/>
          </w:tcPr>
          <w:p>
            <w:pPr>
              <w:pStyle w:val="10"/>
              <w:spacing w:before="3" w:line="223" w:lineRule="exact"/>
              <w:ind w:right="18"/>
              <w:jc w:val="right"/>
              <w:rPr>
                <w:b/>
                <w:sz w:val="20"/>
              </w:rPr>
            </w:pPr>
            <w:r>
              <w:rPr>
                <w:b/>
                <w:w w:val="100"/>
                <w:sz w:val="20"/>
              </w:rPr>
              <w:t>9</w:t>
            </w:r>
          </w:p>
        </w:tc>
        <w:tc>
          <w:tcPr>
            <w:tcW w:w="444" w:type="dxa"/>
            <w:shd w:val="clear" w:color="auto" w:fill="92D050"/>
          </w:tcPr>
          <w:p>
            <w:pPr>
              <w:pStyle w:val="10"/>
              <w:spacing w:before="3" w:line="223" w:lineRule="exact"/>
              <w:ind w:left="203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445" w:type="dxa"/>
          </w:tcPr>
          <w:p>
            <w:pPr>
              <w:pStyle w:val="10"/>
              <w:spacing w:before="3" w:line="223" w:lineRule="exact"/>
              <w:ind w:left="203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444" w:type="dxa"/>
          </w:tcPr>
          <w:p>
            <w:pPr>
              <w:pStyle w:val="10"/>
              <w:spacing w:before="3" w:line="223" w:lineRule="exact"/>
              <w:ind w:left="203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444" w:type="dxa"/>
          </w:tcPr>
          <w:p>
            <w:pPr>
              <w:pStyle w:val="10"/>
              <w:spacing w:before="3" w:line="223" w:lineRule="exact"/>
              <w:ind w:left="203"/>
              <w:rPr>
                <w:b/>
                <w:sz w:val="20"/>
              </w:rPr>
            </w:pPr>
            <w:r>
              <w:rPr>
                <w:b/>
                <w:sz w:val="20"/>
              </w:rPr>
              <w:t>13</w:t>
            </w:r>
          </w:p>
        </w:tc>
        <w:tc>
          <w:tcPr>
            <w:tcW w:w="444" w:type="dxa"/>
          </w:tcPr>
          <w:p>
            <w:pPr>
              <w:pStyle w:val="10"/>
              <w:spacing w:before="3" w:line="223" w:lineRule="exact"/>
              <w:ind w:left="203"/>
              <w:rPr>
                <w:b/>
                <w:sz w:val="20"/>
              </w:rPr>
            </w:pPr>
            <w:r>
              <w:rPr>
                <w:b/>
                <w:sz w:val="20"/>
              </w:rPr>
              <w:t>14</w:t>
            </w:r>
          </w:p>
        </w:tc>
        <w:tc>
          <w:tcPr>
            <w:tcW w:w="444" w:type="dxa"/>
          </w:tcPr>
          <w:p>
            <w:pPr>
              <w:pStyle w:val="10"/>
              <w:spacing w:before="3" w:line="223" w:lineRule="exact"/>
              <w:ind w:left="203"/>
              <w:rPr>
                <w:b/>
                <w:sz w:val="20"/>
              </w:rPr>
            </w:pPr>
            <w:r>
              <w:rPr>
                <w:b/>
                <w:sz w:val="20"/>
              </w:rPr>
              <w:t>15</w:t>
            </w:r>
          </w:p>
        </w:tc>
        <w:tc>
          <w:tcPr>
            <w:tcW w:w="444" w:type="dxa"/>
          </w:tcPr>
          <w:p>
            <w:pPr>
              <w:pStyle w:val="10"/>
              <w:spacing w:before="3" w:line="223" w:lineRule="exact"/>
              <w:ind w:left="203"/>
              <w:rPr>
                <w:b/>
                <w:sz w:val="20"/>
              </w:rPr>
            </w:pPr>
            <w:r>
              <w:rPr>
                <w:b/>
                <w:sz w:val="20"/>
              </w:rPr>
              <w:t>16</w:t>
            </w:r>
          </w:p>
        </w:tc>
        <w:tc>
          <w:tcPr>
            <w:tcW w:w="607" w:type="dxa"/>
            <w:shd w:val="clear" w:color="auto" w:fill="92D050"/>
          </w:tcPr>
          <w:p>
            <w:pPr>
              <w:pStyle w:val="10"/>
              <w:spacing w:before="3" w:line="223" w:lineRule="exact"/>
              <w:ind w:left="366"/>
              <w:rPr>
                <w:b/>
                <w:sz w:val="20"/>
              </w:rPr>
            </w:pPr>
            <w:r>
              <w:rPr>
                <w:b/>
                <w:sz w:val="20"/>
              </w:rPr>
              <w:t>17</w:t>
            </w:r>
          </w:p>
        </w:tc>
        <w:tc>
          <w:tcPr>
            <w:tcW w:w="444" w:type="dxa"/>
          </w:tcPr>
          <w:p>
            <w:pPr>
              <w:pStyle w:val="10"/>
              <w:spacing w:before="3" w:line="223" w:lineRule="exact"/>
              <w:ind w:left="203"/>
              <w:rPr>
                <w:b/>
                <w:sz w:val="20"/>
              </w:rPr>
            </w:pPr>
            <w:r>
              <w:rPr>
                <w:b/>
                <w:sz w:val="20"/>
              </w:rPr>
              <w:t>18</w:t>
            </w:r>
          </w:p>
        </w:tc>
        <w:tc>
          <w:tcPr>
            <w:tcW w:w="444" w:type="dxa"/>
          </w:tcPr>
          <w:p>
            <w:pPr>
              <w:pStyle w:val="10"/>
              <w:spacing w:before="3" w:line="223" w:lineRule="exact"/>
              <w:ind w:left="203"/>
              <w:rPr>
                <w:b/>
                <w:sz w:val="20"/>
              </w:rPr>
            </w:pPr>
            <w:r>
              <w:rPr>
                <w:b/>
                <w:sz w:val="20"/>
              </w:rPr>
              <w:t>19</w:t>
            </w:r>
          </w:p>
        </w:tc>
        <w:tc>
          <w:tcPr>
            <w:tcW w:w="444" w:type="dxa"/>
          </w:tcPr>
          <w:p>
            <w:pPr>
              <w:pStyle w:val="10"/>
              <w:spacing w:before="3" w:line="223" w:lineRule="exact"/>
              <w:ind w:left="203"/>
              <w:rPr>
                <w:b/>
                <w:sz w:val="20"/>
              </w:rPr>
            </w:pPr>
            <w:r>
              <w:rPr>
                <w:b/>
                <w:sz w:val="20"/>
              </w:rPr>
              <w:t>20</w:t>
            </w:r>
          </w:p>
        </w:tc>
        <w:tc>
          <w:tcPr>
            <w:tcW w:w="444" w:type="dxa"/>
          </w:tcPr>
          <w:p>
            <w:pPr>
              <w:pStyle w:val="10"/>
              <w:spacing w:before="3" w:line="223" w:lineRule="exact"/>
              <w:ind w:left="203"/>
              <w:rPr>
                <w:b/>
                <w:sz w:val="20"/>
              </w:rPr>
            </w:pPr>
            <w:r>
              <w:rPr>
                <w:b/>
                <w:sz w:val="20"/>
              </w:rPr>
              <w:t>21</w:t>
            </w:r>
          </w:p>
        </w:tc>
        <w:tc>
          <w:tcPr>
            <w:tcW w:w="444" w:type="dxa"/>
          </w:tcPr>
          <w:p>
            <w:pPr>
              <w:pStyle w:val="10"/>
              <w:spacing w:before="3" w:line="223" w:lineRule="exact"/>
              <w:ind w:left="203"/>
              <w:rPr>
                <w:b/>
                <w:sz w:val="20"/>
              </w:rPr>
            </w:pPr>
            <w:r>
              <w:rPr>
                <w:b/>
                <w:sz w:val="20"/>
              </w:rPr>
              <w:t>22</w:t>
            </w:r>
          </w:p>
        </w:tc>
        <w:tc>
          <w:tcPr>
            <w:tcW w:w="444" w:type="dxa"/>
          </w:tcPr>
          <w:p>
            <w:pPr>
              <w:pStyle w:val="10"/>
              <w:spacing w:before="3" w:line="223" w:lineRule="exact"/>
              <w:ind w:left="203"/>
              <w:rPr>
                <w:b/>
                <w:sz w:val="20"/>
              </w:rPr>
            </w:pPr>
            <w:r>
              <w:rPr>
                <w:b/>
                <w:sz w:val="20"/>
              </w:rPr>
              <w:t>23</w:t>
            </w:r>
          </w:p>
        </w:tc>
        <w:tc>
          <w:tcPr>
            <w:tcW w:w="445" w:type="dxa"/>
            <w:shd w:val="clear" w:color="auto" w:fill="92D050"/>
          </w:tcPr>
          <w:p>
            <w:pPr>
              <w:pStyle w:val="10"/>
              <w:spacing w:before="3" w:line="223" w:lineRule="exact"/>
              <w:ind w:left="203"/>
              <w:rPr>
                <w:b/>
                <w:sz w:val="20"/>
              </w:rPr>
            </w:pPr>
            <w:r>
              <w:rPr>
                <w:b/>
                <w:sz w:val="20"/>
              </w:rPr>
              <w:t>24</w:t>
            </w:r>
          </w:p>
        </w:tc>
        <w:tc>
          <w:tcPr>
            <w:tcW w:w="444" w:type="dxa"/>
          </w:tcPr>
          <w:p>
            <w:pPr>
              <w:pStyle w:val="10"/>
              <w:spacing w:before="3" w:line="223" w:lineRule="exact"/>
              <w:ind w:left="203"/>
              <w:rPr>
                <w:b/>
                <w:sz w:val="20"/>
              </w:rPr>
            </w:pPr>
            <w:r>
              <w:rPr>
                <w:b/>
                <w:sz w:val="20"/>
              </w:rPr>
              <w:t>25</w:t>
            </w:r>
          </w:p>
        </w:tc>
        <w:tc>
          <w:tcPr>
            <w:tcW w:w="444" w:type="dxa"/>
          </w:tcPr>
          <w:p>
            <w:pPr>
              <w:pStyle w:val="10"/>
              <w:spacing w:before="3" w:line="223" w:lineRule="exact"/>
              <w:ind w:left="203"/>
              <w:rPr>
                <w:b/>
                <w:sz w:val="20"/>
              </w:rPr>
            </w:pPr>
            <w:r>
              <w:rPr>
                <w:b/>
                <w:sz w:val="20"/>
              </w:rPr>
              <w:t>26</w:t>
            </w:r>
          </w:p>
        </w:tc>
        <w:tc>
          <w:tcPr>
            <w:tcW w:w="445" w:type="dxa"/>
          </w:tcPr>
          <w:p>
            <w:pPr>
              <w:pStyle w:val="10"/>
              <w:spacing w:before="3" w:line="223" w:lineRule="exact"/>
              <w:ind w:left="203"/>
              <w:rPr>
                <w:b/>
                <w:sz w:val="20"/>
              </w:rPr>
            </w:pPr>
            <w:r>
              <w:rPr>
                <w:b/>
                <w:sz w:val="20"/>
              </w:rPr>
              <w:t>27</w:t>
            </w:r>
          </w:p>
        </w:tc>
        <w:tc>
          <w:tcPr>
            <w:tcW w:w="444" w:type="dxa"/>
          </w:tcPr>
          <w:p>
            <w:pPr>
              <w:pStyle w:val="10"/>
              <w:spacing w:before="3" w:line="223" w:lineRule="exact"/>
              <w:ind w:left="202"/>
              <w:rPr>
                <w:b/>
                <w:sz w:val="20"/>
              </w:rPr>
            </w:pPr>
            <w:r>
              <w:rPr>
                <w:b/>
                <w:sz w:val="20"/>
              </w:rPr>
              <w:t>28</w:t>
            </w:r>
          </w:p>
        </w:tc>
        <w:tc>
          <w:tcPr>
            <w:tcW w:w="445" w:type="dxa"/>
          </w:tcPr>
          <w:p>
            <w:pPr>
              <w:pStyle w:val="10"/>
              <w:spacing w:before="3" w:line="223" w:lineRule="exact"/>
              <w:ind w:left="202"/>
              <w:rPr>
                <w:b/>
                <w:sz w:val="20"/>
              </w:rPr>
            </w:pPr>
            <w:r>
              <w:rPr>
                <w:b/>
                <w:sz w:val="20"/>
              </w:rPr>
              <w:t>29</w:t>
            </w:r>
          </w:p>
        </w:tc>
        <w:tc>
          <w:tcPr>
            <w:tcW w:w="445" w:type="dxa"/>
          </w:tcPr>
          <w:p>
            <w:pPr>
              <w:pStyle w:val="10"/>
              <w:spacing w:before="3" w:line="223" w:lineRule="exact"/>
              <w:ind w:left="201"/>
              <w:rPr>
                <w:b/>
                <w:sz w:val="20"/>
              </w:rPr>
            </w:pPr>
            <w:r>
              <w:rPr>
                <w:b/>
                <w:sz w:val="20"/>
              </w:rPr>
              <w:t>30</w:t>
            </w:r>
          </w:p>
        </w:tc>
        <w:tc>
          <w:tcPr>
            <w:tcW w:w="445" w:type="dxa"/>
          </w:tcPr>
          <w:p>
            <w:pPr>
              <w:pStyle w:val="10"/>
              <w:rPr>
                <w:sz w:val="16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 w:hRule="atLeast"/>
        </w:trPr>
        <w:tc>
          <w:tcPr>
            <w:tcW w:w="950" w:type="dxa"/>
          </w:tcPr>
          <w:p>
            <w:pPr>
              <w:pStyle w:val="10"/>
              <w:spacing w:before="3" w:line="223" w:lineRule="exact"/>
              <w:ind w:left="159" w:right="129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445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  <w:shd w:val="clear" w:color="auto" w:fill="9BBA58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  <w:shd w:val="clear" w:color="auto" w:fill="92D050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5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  <w:shd w:val="clear" w:color="auto" w:fill="FFFF00"/>
          </w:tcPr>
          <w:p>
            <w:pPr>
              <w:pStyle w:val="10"/>
              <w:spacing w:before="3" w:line="223" w:lineRule="exact"/>
              <w:ind w:left="32"/>
              <w:rPr>
                <w:sz w:val="20"/>
              </w:rPr>
            </w:pPr>
            <w:r>
              <w:rPr>
                <w:sz w:val="20"/>
              </w:rPr>
              <w:t>СД</w:t>
            </w: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607" w:type="dxa"/>
            <w:shd w:val="clear" w:color="auto" w:fill="92D050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5" w:type="dxa"/>
            <w:shd w:val="clear" w:color="auto" w:fill="92D050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5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5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5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5" w:type="dxa"/>
          </w:tcPr>
          <w:p>
            <w:pPr>
              <w:pStyle w:val="10"/>
              <w:rPr>
                <w:sz w:val="16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 w:hRule="atLeast"/>
        </w:trPr>
        <w:tc>
          <w:tcPr>
            <w:tcW w:w="950" w:type="dxa"/>
          </w:tcPr>
          <w:p>
            <w:pPr>
              <w:pStyle w:val="10"/>
              <w:spacing w:before="3" w:line="223" w:lineRule="exact"/>
              <w:ind w:left="159" w:right="129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445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  <w:shd w:val="clear" w:color="auto" w:fill="9BBA58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  <w:shd w:val="clear" w:color="auto" w:fill="92D050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5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  <w:shd w:val="clear" w:color="auto" w:fill="FFFF00"/>
          </w:tcPr>
          <w:p>
            <w:pPr>
              <w:pStyle w:val="10"/>
              <w:spacing w:before="3" w:line="223" w:lineRule="exact"/>
              <w:ind w:left="32"/>
              <w:rPr>
                <w:sz w:val="20"/>
              </w:rPr>
            </w:pPr>
            <w:r>
              <w:rPr>
                <w:w w:val="100"/>
                <w:sz w:val="20"/>
              </w:rPr>
              <w:t>М</w:t>
            </w: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  <w:shd w:val="clear" w:color="auto" w:fill="FFFF00"/>
          </w:tcPr>
          <w:p>
            <w:pPr>
              <w:pStyle w:val="10"/>
              <w:spacing w:before="3" w:line="223" w:lineRule="exact"/>
              <w:ind w:left="32"/>
              <w:rPr>
                <w:sz w:val="20"/>
              </w:rPr>
            </w:pPr>
            <w:r>
              <w:rPr>
                <w:sz w:val="20"/>
              </w:rPr>
              <w:t>ТЯ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</w:tc>
        <w:tc>
          <w:tcPr>
            <w:tcW w:w="444" w:type="dxa"/>
            <w:shd w:val="clear" w:color="auto" w:fill="FFFF00"/>
          </w:tcPr>
          <w:p>
            <w:pPr>
              <w:pStyle w:val="10"/>
              <w:spacing w:before="3" w:line="223" w:lineRule="exact"/>
              <w:ind w:left="32"/>
              <w:rPr>
                <w:sz w:val="20"/>
              </w:rPr>
            </w:pPr>
            <w:r>
              <w:rPr>
                <w:sz w:val="20"/>
              </w:rPr>
              <w:t>РЯ</w:t>
            </w: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607" w:type="dxa"/>
            <w:shd w:val="clear" w:color="auto" w:fill="92D050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5" w:type="dxa"/>
            <w:shd w:val="clear" w:color="auto" w:fill="92D050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5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5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5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5" w:type="dxa"/>
          </w:tcPr>
          <w:p>
            <w:pPr>
              <w:pStyle w:val="10"/>
              <w:rPr>
                <w:sz w:val="16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7" w:hRule="atLeast"/>
        </w:trPr>
        <w:tc>
          <w:tcPr>
            <w:tcW w:w="950" w:type="dxa"/>
          </w:tcPr>
          <w:p>
            <w:pPr>
              <w:pStyle w:val="10"/>
              <w:spacing w:before="4" w:line="223" w:lineRule="exact"/>
              <w:ind w:left="159" w:right="129"/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445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44" w:type="dxa"/>
            <w:shd w:val="clear" w:color="auto" w:fill="9BBA58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4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45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44" w:type="dxa"/>
            <w:shd w:val="clear" w:color="auto" w:fill="FFFF00"/>
          </w:tcPr>
          <w:p>
            <w:pPr>
              <w:pStyle w:val="10"/>
              <w:spacing w:before="4" w:line="223" w:lineRule="exact"/>
              <w:ind w:left="32"/>
              <w:rPr>
                <w:sz w:val="20"/>
              </w:rPr>
            </w:pPr>
            <w:r>
              <w:rPr>
                <w:w w:val="100"/>
                <w:sz w:val="20"/>
              </w:rPr>
              <w:t>М</w:t>
            </w:r>
          </w:p>
        </w:tc>
        <w:tc>
          <w:tcPr>
            <w:tcW w:w="44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607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44" w:type="dxa"/>
            <w:shd w:val="clear" w:color="auto" w:fill="FFFF00"/>
          </w:tcPr>
          <w:p>
            <w:pPr>
              <w:pStyle w:val="10"/>
              <w:spacing w:before="4" w:line="223" w:lineRule="exact"/>
              <w:ind w:left="33"/>
              <w:rPr>
                <w:sz w:val="20"/>
              </w:rPr>
            </w:pPr>
            <w:r>
              <w:rPr>
                <w:sz w:val="20"/>
              </w:rPr>
              <w:t>РЯ</w:t>
            </w:r>
          </w:p>
        </w:tc>
        <w:tc>
          <w:tcPr>
            <w:tcW w:w="444" w:type="dxa"/>
            <w:shd w:val="clear" w:color="auto" w:fill="FFFF00"/>
          </w:tcPr>
          <w:p>
            <w:pPr>
              <w:pStyle w:val="10"/>
              <w:spacing w:before="4" w:line="223" w:lineRule="exact"/>
              <w:ind w:left="33"/>
              <w:rPr>
                <w:sz w:val="20"/>
              </w:rPr>
            </w:pPr>
            <w:r>
              <w:rPr>
                <w:w w:val="100"/>
                <w:sz w:val="20"/>
              </w:rPr>
              <w:t>Т</w:t>
            </w:r>
          </w:p>
        </w:tc>
        <w:tc>
          <w:tcPr>
            <w:tcW w:w="44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45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45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45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45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45" w:type="dxa"/>
          </w:tcPr>
          <w:p>
            <w:pPr>
              <w:pStyle w:val="10"/>
              <w:rPr>
                <w:sz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60" w:hRule="atLeast"/>
        </w:trPr>
        <w:tc>
          <w:tcPr>
            <w:tcW w:w="950" w:type="dxa"/>
          </w:tcPr>
          <w:p>
            <w:pPr>
              <w:pStyle w:val="10"/>
              <w:spacing w:before="18" w:line="223" w:lineRule="exact"/>
              <w:ind w:left="159" w:right="129"/>
              <w:jc w:val="center"/>
              <w:rPr>
                <w:sz w:val="20"/>
              </w:rPr>
            </w:pPr>
            <w:r>
              <w:rPr>
                <w:sz w:val="20"/>
              </w:rPr>
              <w:t>4А</w:t>
            </w:r>
          </w:p>
        </w:tc>
        <w:tc>
          <w:tcPr>
            <w:tcW w:w="445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44" w:type="dxa"/>
            <w:shd w:val="clear" w:color="auto" w:fill="9BBA58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4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45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607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44" w:type="dxa"/>
            <w:shd w:val="clear" w:color="auto" w:fill="FFFF00"/>
          </w:tcPr>
          <w:p>
            <w:pPr>
              <w:pStyle w:val="10"/>
              <w:spacing w:before="18" w:line="223" w:lineRule="exact"/>
              <w:ind w:left="33"/>
              <w:rPr>
                <w:sz w:val="20"/>
              </w:rPr>
            </w:pPr>
            <w:r>
              <w:rPr>
                <w:sz w:val="20"/>
              </w:rPr>
              <w:t>РЯ</w:t>
            </w:r>
          </w:p>
        </w:tc>
        <w:tc>
          <w:tcPr>
            <w:tcW w:w="444" w:type="dxa"/>
            <w:shd w:val="clear" w:color="auto" w:fill="FFFF00"/>
          </w:tcPr>
          <w:p>
            <w:pPr>
              <w:pStyle w:val="10"/>
              <w:spacing w:before="18" w:line="223" w:lineRule="exact"/>
              <w:ind w:left="33"/>
              <w:rPr>
                <w:sz w:val="20"/>
              </w:rPr>
            </w:pPr>
            <w:r>
              <w:rPr>
                <w:w w:val="100"/>
                <w:sz w:val="20"/>
              </w:rPr>
              <w:t>М</w:t>
            </w:r>
          </w:p>
        </w:tc>
        <w:tc>
          <w:tcPr>
            <w:tcW w:w="444" w:type="dxa"/>
            <w:shd w:val="clear" w:color="auto" w:fill="FFFF00"/>
          </w:tcPr>
          <w:p>
            <w:pPr>
              <w:pStyle w:val="10"/>
              <w:spacing w:line="241" w:lineRule="exact"/>
              <w:ind w:left="35"/>
              <w:rPr>
                <w:sz w:val="22"/>
              </w:rPr>
            </w:pPr>
            <w:r>
              <w:rPr>
                <w:sz w:val="22"/>
              </w:rPr>
              <w:t>ТЯ</w:t>
            </w:r>
          </w:p>
        </w:tc>
        <w:tc>
          <w:tcPr>
            <w:tcW w:w="44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45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45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45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45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45" w:type="dxa"/>
          </w:tcPr>
          <w:p>
            <w:pPr>
              <w:pStyle w:val="10"/>
              <w:rPr>
                <w:sz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 w:hRule="atLeast"/>
        </w:trPr>
        <w:tc>
          <w:tcPr>
            <w:tcW w:w="950" w:type="dxa"/>
          </w:tcPr>
          <w:p>
            <w:pPr>
              <w:pStyle w:val="10"/>
              <w:spacing w:before="3" w:line="223" w:lineRule="exact"/>
              <w:ind w:left="163" w:right="129"/>
              <w:jc w:val="center"/>
              <w:rPr>
                <w:sz w:val="20"/>
              </w:rPr>
            </w:pPr>
            <w:r>
              <w:rPr>
                <w:sz w:val="20"/>
              </w:rPr>
              <w:t>4Б</w:t>
            </w:r>
          </w:p>
        </w:tc>
        <w:tc>
          <w:tcPr>
            <w:tcW w:w="445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  <w:shd w:val="clear" w:color="auto" w:fill="9BBA58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  <w:shd w:val="clear" w:color="auto" w:fill="92D050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5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607" w:type="dxa"/>
            <w:shd w:val="clear" w:color="auto" w:fill="92D050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  <w:shd w:val="clear" w:color="auto" w:fill="FFFF00"/>
          </w:tcPr>
          <w:p>
            <w:pPr>
              <w:pStyle w:val="10"/>
              <w:spacing w:before="3" w:line="223" w:lineRule="exact"/>
              <w:ind w:left="33"/>
              <w:rPr>
                <w:sz w:val="20"/>
              </w:rPr>
            </w:pPr>
            <w:r>
              <w:rPr>
                <w:sz w:val="20"/>
              </w:rPr>
              <w:t>ТЯ</w:t>
            </w:r>
          </w:p>
        </w:tc>
        <w:tc>
          <w:tcPr>
            <w:tcW w:w="444" w:type="dxa"/>
            <w:shd w:val="clear" w:color="auto" w:fill="FFFF00"/>
          </w:tcPr>
          <w:p>
            <w:pPr>
              <w:pStyle w:val="10"/>
              <w:spacing w:before="3" w:line="223" w:lineRule="exact"/>
              <w:ind w:left="33"/>
              <w:rPr>
                <w:sz w:val="20"/>
              </w:rPr>
            </w:pPr>
            <w:r>
              <w:rPr>
                <w:w w:val="100"/>
                <w:sz w:val="20"/>
              </w:rPr>
              <w:t>М</w:t>
            </w:r>
          </w:p>
        </w:tc>
        <w:tc>
          <w:tcPr>
            <w:tcW w:w="444" w:type="dxa"/>
            <w:shd w:val="clear" w:color="auto" w:fill="FFFF00"/>
          </w:tcPr>
          <w:p>
            <w:pPr>
              <w:pStyle w:val="10"/>
              <w:spacing w:before="3" w:line="223" w:lineRule="exact"/>
              <w:ind w:left="33"/>
              <w:rPr>
                <w:sz w:val="20"/>
              </w:rPr>
            </w:pPr>
            <w:r>
              <w:rPr>
                <w:sz w:val="20"/>
              </w:rPr>
              <w:t>РЯ</w:t>
            </w: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5" w:type="dxa"/>
            <w:shd w:val="clear" w:color="auto" w:fill="92D050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5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5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5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5" w:type="dxa"/>
          </w:tcPr>
          <w:p>
            <w:pPr>
              <w:pStyle w:val="10"/>
              <w:rPr>
                <w:sz w:val="16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 w:hRule="atLeast"/>
        </w:trPr>
        <w:tc>
          <w:tcPr>
            <w:tcW w:w="950" w:type="dxa"/>
          </w:tcPr>
          <w:p>
            <w:pPr>
              <w:pStyle w:val="10"/>
              <w:spacing w:before="3" w:line="223" w:lineRule="exact"/>
              <w:ind w:left="159" w:right="129"/>
              <w:jc w:val="center"/>
              <w:rPr>
                <w:sz w:val="20"/>
              </w:rPr>
            </w:pPr>
            <w:r>
              <w:rPr>
                <w:sz w:val="20"/>
              </w:rPr>
              <w:t>5А</w:t>
            </w:r>
          </w:p>
        </w:tc>
        <w:tc>
          <w:tcPr>
            <w:tcW w:w="445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  <w:shd w:val="clear" w:color="auto" w:fill="9BBA58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  <w:shd w:val="clear" w:color="auto" w:fill="92D050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5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  <w:shd w:val="clear" w:color="auto" w:fill="FFFF00"/>
          </w:tcPr>
          <w:p>
            <w:pPr>
              <w:pStyle w:val="10"/>
              <w:spacing w:before="3" w:line="223" w:lineRule="exact"/>
              <w:ind w:left="32"/>
              <w:rPr>
                <w:sz w:val="20"/>
              </w:rPr>
            </w:pPr>
            <w:r>
              <w:rPr>
                <w:sz w:val="20"/>
              </w:rPr>
              <w:t>РЯ</w:t>
            </w:r>
          </w:p>
        </w:tc>
        <w:tc>
          <w:tcPr>
            <w:tcW w:w="444" w:type="dxa"/>
            <w:shd w:val="clear" w:color="auto" w:fill="FFFF00"/>
          </w:tcPr>
          <w:p>
            <w:pPr>
              <w:pStyle w:val="10"/>
              <w:spacing w:before="3" w:line="223" w:lineRule="exact"/>
              <w:ind w:left="32"/>
              <w:rPr>
                <w:sz w:val="20"/>
              </w:rPr>
            </w:pPr>
            <w:r>
              <w:rPr>
                <w:sz w:val="20"/>
              </w:rPr>
              <w:t>ГГ</w:t>
            </w:r>
          </w:p>
        </w:tc>
        <w:tc>
          <w:tcPr>
            <w:tcW w:w="444" w:type="dxa"/>
            <w:shd w:val="clear" w:color="auto" w:fill="FFFF00"/>
          </w:tcPr>
          <w:p>
            <w:pPr>
              <w:pStyle w:val="10"/>
              <w:spacing w:before="3" w:line="223" w:lineRule="exact"/>
              <w:ind w:left="32"/>
              <w:rPr>
                <w:sz w:val="20"/>
              </w:rPr>
            </w:pPr>
            <w:r>
              <w:rPr>
                <w:w w:val="100"/>
                <w:sz w:val="20"/>
              </w:rPr>
              <w:t>М</w:t>
            </w: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607" w:type="dxa"/>
            <w:shd w:val="clear" w:color="auto" w:fill="92D050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  <w:shd w:val="clear" w:color="auto" w:fill="FFFF00"/>
          </w:tcPr>
          <w:p>
            <w:pPr>
              <w:pStyle w:val="10"/>
              <w:spacing w:before="3" w:line="223" w:lineRule="exact"/>
              <w:ind w:left="32"/>
              <w:rPr>
                <w:sz w:val="20"/>
              </w:rPr>
            </w:pPr>
            <w:r>
              <w:rPr>
                <w:w w:val="100"/>
                <w:sz w:val="20"/>
              </w:rPr>
              <w:t>И</w:t>
            </w:r>
          </w:p>
        </w:tc>
        <w:tc>
          <w:tcPr>
            <w:tcW w:w="444" w:type="dxa"/>
            <w:shd w:val="clear" w:color="auto" w:fill="FFFF00"/>
          </w:tcPr>
          <w:p>
            <w:pPr>
              <w:pStyle w:val="10"/>
              <w:spacing w:before="3" w:line="223" w:lineRule="exact"/>
              <w:ind w:left="33"/>
              <w:rPr>
                <w:sz w:val="20"/>
              </w:rPr>
            </w:pPr>
            <w:r>
              <w:rPr>
                <w:w w:val="100"/>
                <w:sz w:val="20"/>
              </w:rPr>
              <w:t>Б</w:t>
            </w:r>
          </w:p>
        </w:tc>
        <w:tc>
          <w:tcPr>
            <w:tcW w:w="444" w:type="dxa"/>
            <w:shd w:val="clear" w:color="auto" w:fill="FFFF00"/>
          </w:tcPr>
          <w:p>
            <w:pPr>
              <w:pStyle w:val="10"/>
              <w:spacing w:before="3" w:line="223" w:lineRule="exact"/>
              <w:ind w:left="33"/>
              <w:rPr>
                <w:sz w:val="20"/>
              </w:rPr>
            </w:pPr>
            <w:r>
              <w:rPr>
                <w:sz w:val="20"/>
              </w:rPr>
              <w:t>ТЯ</w:t>
            </w: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5" w:type="dxa"/>
            <w:shd w:val="clear" w:color="auto" w:fill="92D050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5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5" w:type="dxa"/>
            <w:shd w:val="clear" w:color="auto" w:fill="FFFF00"/>
          </w:tcPr>
          <w:p>
            <w:pPr>
              <w:pStyle w:val="10"/>
              <w:spacing w:before="3" w:line="223" w:lineRule="exact"/>
              <w:ind w:left="31"/>
              <w:rPr>
                <w:sz w:val="20"/>
              </w:rPr>
            </w:pPr>
            <w:r>
              <w:rPr>
                <w:sz w:val="20"/>
              </w:rPr>
              <w:t>РЯ</w:t>
            </w:r>
          </w:p>
        </w:tc>
        <w:tc>
          <w:tcPr>
            <w:tcW w:w="445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5" w:type="dxa"/>
          </w:tcPr>
          <w:p>
            <w:pPr>
              <w:pStyle w:val="10"/>
              <w:rPr>
                <w:sz w:val="16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 w:hRule="atLeast"/>
        </w:trPr>
        <w:tc>
          <w:tcPr>
            <w:tcW w:w="950" w:type="dxa"/>
          </w:tcPr>
          <w:p>
            <w:pPr>
              <w:pStyle w:val="10"/>
              <w:spacing w:before="3" w:line="223" w:lineRule="exact"/>
              <w:ind w:left="163" w:right="129"/>
              <w:jc w:val="center"/>
              <w:rPr>
                <w:sz w:val="20"/>
              </w:rPr>
            </w:pPr>
            <w:r>
              <w:rPr>
                <w:sz w:val="20"/>
              </w:rPr>
              <w:t>5Б</w:t>
            </w:r>
          </w:p>
        </w:tc>
        <w:tc>
          <w:tcPr>
            <w:tcW w:w="445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  <w:shd w:val="clear" w:color="auto" w:fill="9BBA58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  <w:shd w:val="clear" w:color="auto" w:fill="92D050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5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  <w:shd w:val="clear" w:color="auto" w:fill="FFFF00"/>
          </w:tcPr>
          <w:p>
            <w:pPr>
              <w:pStyle w:val="10"/>
              <w:spacing w:before="3" w:line="223" w:lineRule="exact"/>
              <w:ind w:left="32"/>
              <w:rPr>
                <w:sz w:val="20"/>
              </w:rPr>
            </w:pPr>
            <w:r>
              <w:rPr>
                <w:sz w:val="20"/>
              </w:rPr>
              <w:t>РЯ</w:t>
            </w: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  <w:shd w:val="clear" w:color="auto" w:fill="FFFF00"/>
          </w:tcPr>
          <w:p>
            <w:pPr>
              <w:pStyle w:val="10"/>
              <w:spacing w:before="3" w:line="223" w:lineRule="exact"/>
              <w:ind w:left="32"/>
              <w:rPr>
                <w:sz w:val="20"/>
              </w:rPr>
            </w:pPr>
            <w:r>
              <w:rPr>
                <w:w w:val="100"/>
                <w:sz w:val="20"/>
              </w:rPr>
              <w:t>М</w:t>
            </w: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607" w:type="dxa"/>
            <w:shd w:val="clear" w:color="auto" w:fill="92D050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  <w:shd w:val="clear" w:color="auto" w:fill="FFFF00"/>
          </w:tcPr>
          <w:p>
            <w:pPr>
              <w:pStyle w:val="10"/>
              <w:spacing w:before="3" w:line="223" w:lineRule="exact"/>
              <w:ind w:left="32"/>
              <w:rPr>
                <w:sz w:val="20"/>
              </w:rPr>
            </w:pPr>
            <w:r>
              <w:rPr>
                <w:w w:val="100"/>
                <w:sz w:val="20"/>
              </w:rPr>
              <w:t>И</w:t>
            </w: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  <w:shd w:val="clear" w:color="auto" w:fill="FFFF00"/>
          </w:tcPr>
          <w:p>
            <w:pPr>
              <w:pStyle w:val="10"/>
              <w:spacing w:before="3" w:line="223" w:lineRule="exact"/>
              <w:ind w:left="33"/>
              <w:rPr>
                <w:sz w:val="20"/>
              </w:rPr>
            </w:pPr>
            <w:r>
              <w:rPr>
                <w:sz w:val="20"/>
              </w:rPr>
              <w:t>ТЯ</w:t>
            </w:r>
          </w:p>
        </w:tc>
        <w:tc>
          <w:tcPr>
            <w:tcW w:w="444" w:type="dxa"/>
            <w:shd w:val="clear" w:color="auto" w:fill="FFFF00"/>
          </w:tcPr>
          <w:p>
            <w:pPr>
              <w:pStyle w:val="10"/>
              <w:spacing w:before="3" w:line="223" w:lineRule="exact"/>
              <w:ind w:left="33"/>
              <w:rPr>
                <w:sz w:val="20"/>
              </w:rPr>
            </w:pPr>
            <w:r>
              <w:rPr>
                <w:w w:val="100"/>
                <w:sz w:val="20"/>
              </w:rPr>
              <w:t>Б</w:t>
            </w:r>
          </w:p>
        </w:tc>
        <w:tc>
          <w:tcPr>
            <w:tcW w:w="444" w:type="dxa"/>
            <w:shd w:val="clear" w:color="auto" w:fill="FFFF00"/>
          </w:tcPr>
          <w:p>
            <w:pPr>
              <w:pStyle w:val="10"/>
              <w:spacing w:before="3" w:line="223" w:lineRule="exact"/>
              <w:ind w:left="33"/>
              <w:rPr>
                <w:sz w:val="20"/>
              </w:rPr>
            </w:pPr>
            <w:r>
              <w:rPr>
                <w:sz w:val="20"/>
              </w:rPr>
              <w:t>ГГ</w:t>
            </w: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5" w:type="dxa"/>
            <w:shd w:val="clear" w:color="auto" w:fill="92D050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5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5" w:type="dxa"/>
            <w:shd w:val="clear" w:color="auto" w:fill="FFFF00"/>
          </w:tcPr>
          <w:p>
            <w:pPr>
              <w:pStyle w:val="10"/>
              <w:spacing w:before="3" w:line="223" w:lineRule="exact"/>
              <w:ind w:left="31"/>
              <w:rPr>
                <w:sz w:val="20"/>
              </w:rPr>
            </w:pPr>
            <w:r>
              <w:rPr>
                <w:sz w:val="20"/>
              </w:rPr>
              <w:t>РЯ</w:t>
            </w:r>
          </w:p>
        </w:tc>
        <w:tc>
          <w:tcPr>
            <w:tcW w:w="445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5" w:type="dxa"/>
          </w:tcPr>
          <w:p>
            <w:pPr>
              <w:pStyle w:val="10"/>
              <w:rPr>
                <w:sz w:val="16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 w:hRule="atLeast"/>
        </w:trPr>
        <w:tc>
          <w:tcPr>
            <w:tcW w:w="950" w:type="dxa"/>
          </w:tcPr>
          <w:p>
            <w:pPr>
              <w:pStyle w:val="10"/>
              <w:spacing w:before="3" w:line="223" w:lineRule="exact"/>
              <w:ind w:left="159" w:right="129"/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445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  <w:shd w:val="clear" w:color="auto" w:fill="9BBA58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  <w:shd w:val="clear" w:color="auto" w:fill="92D050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5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  <w:shd w:val="clear" w:color="auto" w:fill="FFFF00"/>
          </w:tcPr>
          <w:p>
            <w:pPr>
              <w:pStyle w:val="10"/>
              <w:spacing w:before="3" w:line="223" w:lineRule="exact"/>
              <w:ind w:left="32"/>
              <w:rPr>
                <w:sz w:val="20"/>
              </w:rPr>
            </w:pPr>
            <w:r>
              <w:rPr>
                <w:sz w:val="20"/>
              </w:rPr>
              <w:t>РЯ</w:t>
            </w:r>
          </w:p>
        </w:tc>
        <w:tc>
          <w:tcPr>
            <w:tcW w:w="444" w:type="dxa"/>
            <w:shd w:val="clear" w:color="auto" w:fill="FFFF00"/>
          </w:tcPr>
          <w:p>
            <w:pPr>
              <w:pStyle w:val="10"/>
              <w:spacing w:before="3" w:line="223" w:lineRule="exact"/>
              <w:ind w:left="32"/>
              <w:rPr>
                <w:sz w:val="20"/>
              </w:rPr>
            </w:pPr>
            <w:r>
              <w:rPr>
                <w:sz w:val="20"/>
              </w:rPr>
              <w:t>ТЯ</w:t>
            </w: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607" w:type="dxa"/>
            <w:shd w:val="clear" w:color="auto" w:fill="92D050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  <w:shd w:val="clear" w:color="auto" w:fill="FFFF00"/>
          </w:tcPr>
          <w:p>
            <w:pPr>
              <w:pStyle w:val="10"/>
              <w:spacing w:before="3" w:line="223" w:lineRule="exact"/>
              <w:ind w:left="33"/>
              <w:rPr>
                <w:sz w:val="20"/>
              </w:rPr>
            </w:pPr>
            <w:r>
              <w:rPr>
                <w:w w:val="100"/>
                <w:sz w:val="20"/>
              </w:rPr>
              <w:t>М</w:t>
            </w: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  <w:shd w:val="clear" w:color="auto" w:fill="FFFF00"/>
          </w:tcPr>
          <w:p>
            <w:pPr>
              <w:pStyle w:val="10"/>
              <w:spacing w:before="3" w:line="223" w:lineRule="exact"/>
              <w:ind w:left="33"/>
              <w:rPr>
                <w:sz w:val="20"/>
              </w:rPr>
            </w:pPr>
            <w:r>
              <w:rPr>
                <w:w w:val="100"/>
                <w:sz w:val="20"/>
              </w:rPr>
              <w:t>О</w:t>
            </w: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5" w:type="dxa"/>
            <w:shd w:val="clear" w:color="auto" w:fill="92D050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5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5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5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5" w:type="dxa"/>
          </w:tcPr>
          <w:p>
            <w:pPr>
              <w:pStyle w:val="10"/>
              <w:rPr>
                <w:sz w:val="16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 w:hRule="atLeast"/>
        </w:trPr>
        <w:tc>
          <w:tcPr>
            <w:tcW w:w="950" w:type="dxa"/>
          </w:tcPr>
          <w:p>
            <w:pPr>
              <w:pStyle w:val="10"/>
              <w:spacing w:before="4" w:line="223" w:lineRule="exact"/>
              <w:ind w:left="34"/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w w:val="100"/>
                <w:sz w:val="20"/>
              </w:rPr>
              <w:t>7</w:t>
            </w:r>
            <w:r>
              <w:rPr>
                <w:rFonts w:hint="default"/>
                <w:w w:val="100"/>
                <w:sz w:val="20"/>
                <w:lang w:val="ru-RU"/>
              </w:rPr>
              <w:t xml:space="preserve"> А</w:t>
            </w:r>
          </w:p>
        </w:tc>
        <w:tc>
          <w:tcPr>
            <w:tcW w:w="445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  <w:shd w:val="clear" w:color="auto" w:fill="9BBA58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  <w:shd w:val="clear" w:color="auto" w:fill="92D050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5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  <w:shd w:val="clear" w:color="auto" w:fill="FFFF00"/>
          </w:tcPr>
          <w:p>
            <w:pPr>
              <w:pStyle w:val="10"/>
              <w:spacing w:before="4" w:line="223" w:lineRule="exact"/>
              <w:ind w:left="32"/>
              <w:rPr>
                <w:sz w:val="20"/>
              </w:rPr>
            </w:pPr>
            <w:r>
              <w:rPr>
                <w:sz w:val="20"/>
              </w:rPr>
              <w:t>АЛ</w:t>
            </w: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  <w:shd w:val="clear" w:color="auto" w:fill="FFFF00"/>
          </w:tcPr>
          <w:p>
            <w:pPr>
              <w:pStyle w:val="10"/>
              <w:spacing w:before="4" w:line="223" w:lineRule="exact"/>
              <w:ind w:left="32"/>
              <w:rPr>
                <w:sz w:val="20"/>
              </w:rPr>
            </w:pPr>
            <w:r>
              <w:rPr>
                <w:w w:val="100"/>
                <w:sz w:val="20"/>
              </w:rPr>
              <w:t>Ф</w:t>
            </w:r>
          </w:p>
        </w:tc>
        <w:tc>
          <w:tcPr>
            <w:tcW w:w="444" w:type="dxa"/>
            <w:shd w:val="clear" w:color="auto" w:fill="FFFF00"/>
          </w:tcPr>
          <w:p>
            <w:pPr>
              <w:pStyle w:val="10"/>
              <w:spacing w:before="4" w:line="223" w:lineRule="exact"/>
              <w:ind w:left="32"/>
              <w:rPr>
                <w:sz w:val="20"/>
              </w:rPr>
            </w:pPr>
            <w:r>
              <w:rPr>
                <w:sz w:val="20"/>
              </w:rPr>
              <w:t>РЯ</w:t>
            </w:r>
          </w:p>
        </w:tc>
        <w:tc>
          <w:tcPr>
            <w:tcW w:w="607" w:type="dxa"/>
            <w:shd w:val="clear" w:color="auto" w:fill="92D050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  <w:shd w:val="clear" w:color="auto" w:fill="FFFF00"/>
          </w:tcPr>
          <w:p>
            <w:pPr>
              <w:pStyle w:val="10"/>
              <w:spacing w:before="4" w:line="223" w:lineRule="exact"/>
              <w:ind w:left="32"/>
              <w:rPr>
                <w:sz w:val="20"/>
              </w:rPr>
            </w:pPr>
            <w:r>
              <w:rPr>
                <w:sz w:val="20"/>
              </w:rPr>
              <w:t>ТЯ</w:t>
            </w: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5" w:type="dxa"/>
            <w:shd w:val="clear" w:color="auto" w:fill="92D050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5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5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5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5" w:type="dxa"/>
          </w:tcPr>
          <w:p>
            <w:pPr>
              <w:pStyle w:val="10"/>
              <w:rPr>
                <w:sz w:val="16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 w:hRule="atLeast"/>
        </w:trPr>
        <w:tc>
          <w:tcPr>
            <w:tcW w:w="950" w:type="dxa"/>
            <w:vAlign w:val="top"/>
          </w:tcPr>
          <w:p>
            <w:pPr>
              <w:pStyle w:val="10"/>
              <w:spacing w:before="4" w:line="223" w:lineRule="exact"/>
              <w:ind w:left="34" w:leftChars="0" w:right="0" w:rightChars="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2"/>
                <w:lang w:val="ru-RU" w:eastAsia="en-US" w:bidi="ar-SA"/>
              </w:rPr>
            </w:pPr>
            <w:r>
              <w:rPr>
                <w:w w:val="100"/>
                <w:sz w:val="20"/>
              </w:rPr>
              <w:t>7</w:t>
            </w:r>
            <w:r>
              <w:rPr>
                <w:rFonts w:hint="default"/>
                <w:w w:val="100"/>
                <w:sz w:val="20"/>
                <w:lang w:val="ru-RU"/>
              </w:rPr>
              <w:t xml:space="preserve"> Б</w:t>
            </w:r>
          </w:p>
        </w:tc>
        <w:tc>
          <w:tcPr>
            <w:tcW w:w="445" w:type="dxa"/>
            <w:vAlign w:val="top"/>
          </w:tcPr>
          <w:p>
            <w:pPr>
              <w:pStyle w:val="10"/>
              <w:ind w:left="0" w:leftChars="0" w:right="0" w:rightChars="0"/>
              <w:rPr>
                <w:rFonts w:ascii="Times New Roman" w:hAnsi="Times New Roman" w:eastAsia="Times New Roman" w:cs="Times New Roman"/>
                <w:sz w:val="16"/>
                <w:szCs w:val="22"/>
                <w:lang w:val="ru-RU" w:eastAsia="en-US" w:bidi="ar-SA"/>
              </w:rPr>
            </w:pPr>
          </w:p>
        </w:tc>
        <w:tc>
          <w:tcPr>
            <w:tcW w:w="444" w:type="dxa"/>
            <w:vAlign w:val="top"/>
          </w:tcPr>
          <w:p>
            <w:pPr>
              <w:pStyle w:val="10"/>
              <w:ind w:left="0" w:leftChars="0" w:right="0" w:rightChars="0"/>
              <w:rPr>
                <w:rFonts w:ascii="Times New Roman" w:hAnsi="Times New Roman" w:eastAsia="Times New Roman" w:cs="Times New Roman"/>
                <w:sz w:val="16"/>
                <w:szCs w:val="22"/>
                <w:lang w:val="ru-RU" w:eastAsia="en-US" w:bidi="ar-SA"/>
              </w:rPr>
            </w:pPr>
          </w:p>
        </w:tc>
        <w:tc>
          <w:tcPr>
            <w:tcW w:w="444" w:type="dxa"/>
            <w:shd w:val="clear" w:color="auto" w:fill="9BBA58"/>
            <w:vAlign w:val="top"/>
          </w:tcPr>
          <w:p>
            <w:pPr>
              <w:pStyle w:val="10"/>
              <w:ind w:left="0" w:leftChars="0" w:right="0" w:rightChars="0"/>
              <w:rPr>
                <w:rFonts w:ascii="Times New Roman" w:hAnsi="Times New Roman" w:eastAsia="Times New Roman" w:cs="Times New Roman"/>
                <w:sz w:val="16"/>
                <w:szCs w:val="22"/>
                <w:lang w:val="ru-RU" w:eastAsia="en-US" w:bidi="ar-SA"/>
              </w:rPr>
            </w:pPr>
          </w:p>
        </w:tc>
        <w:tc>
          <w:tcPr>
            <w:tcW w:w="444" w:type="dxa"/>
            <w:vAlign w:val="top"/>
          </w:tcPr>
          <w:p>
            <w:pPr>
              <w:pStyle w:val="10"/>
              <w:ind w:left="0" w:leftChars="0" w:right="0" w:rightChars="0"/>
              <w:rPr>
                <w:rFonts w:ascii="Times New Roman" w:hAnsi="Times New Roman" w:eastAsia="Times New Roman" w:cs="Times New Roman"/>
                <w:sz w:val="16"/>
                <w:szCs w:val="22"/>
                <w:lang w:val="ru-RU" w:eastAsia="en-US" w:bidi="ar-SA"/>
              </w:rPr>
            </w:pPr>
          </w:p>
        </w:tc>
        <w:tc>
          <w:tcPr>
            <w:tcW w:w="444" w:type="dxa"/>
            <w:vAlign w:val="top"/>
          </w:tcPr>
          <w:p>
            <w:pPr>
              <w:pStyle w:val="10"/>
              <w:ind w:left="0" w:leftChars="0" w:right="0" w:rightChars="0"/>
              <w:rPr>
                <w:rFonts w:ascii="Times New Roman" w:hAnsi="Times New Roman" w:eastAsia="Times New Roman" w:cs="Times New Roman"/>
                <w:sz w:val="16"/>
                <w:szCs w:val="22"/>
                <w:lang w:val="ru-RU" w:eastAsia="en-US" w:bidi="ar-SA"/>
              </w:rPr>
            </w:pPr>
          </w:p>
        </w:tc>
        <w:tc>
          <w:tcPr>
            <w:tcW w:w="444" w:type="dxa"/>
            <w:vAlign w:val="top"/>
          </w:tcPr>
          <w:p>
            <w:pPr>
              <w:pStyle w:val="10"/>
              <w:ind w:left="0" w:leftChars="0" w:right="0" w:rightChars="0"/>
              <w:rPr>
                <w:rFonts w:ascii="Times New Roman" w:hAnsi="Times New Roman" w:eastAsia="Times New Roman" w:cs="Times New Roman"/>
                <w:sz w:val="16"/>
                <w:szCs w:val="22"/>
                <w:lang w:val="ru-RU" w:eastAsia="en-US" w:bidi="ar-SA"/>
              </w:rPr>
            </w:pPr>
          </w:p>
        </w:tc>
        <w:tc>
          <w:tcPr>
            <w:tcW w:w="444" w:type="dxa"/>
            <w:vAlign w:val="top"/>
          </w:tcPr>
          <w:p>
            <w:pPr>
              <w:pStyle w:val="10"/>
              <w:ind w:left="0" w:leftChars="0" w:right="0" w:rightChars="0"/>
              <w:rPr>
                <w:rFonts w:ascii="Times New Roman" w:hAnsi="Times New Roman" w:eastAsia="Times New Roman" w:cs="Times New Roman"/>
                <w:sz w:val="16"/>
                <w:szCs w:val="22"/>
                <w:lang w:val="ru-RU" w:eastAsia="en-US" w:bidi="ar-SA"/>
              </w:rPr>
            </w:pPr>
          </w:p>
        </w:tc>
        <w:tc>
          <w:tcPr>
            <w:tcW w:w="444" w:type="dxa"/>
            <w:vAlign w:val="top"/>
          </w:tcPr>
          <w:p>
            <w:pPr>
              <w:pStyle w:val="10"/>
              <w:ind w:left="0" w:leftChars="0" w:right="0" w:rightChars="0"/>
              <w:rPr>
                <w:rFonts w:ascii="Times New Roman" w:hAnsi="Times New Roman" w:eastAsia="Times New Roman" w:cs="Times New Roman"/>
                <w:sz w:val="16"/>
                <w:szCs w:val="22"/>
                <w:lang w:val="ru-RU" w:eastAsia="en-US" w:bidi="ar-SA"/>
              </w:rPr>
            </w:pPr>
          </w:p>
        </w:tc>
        <w:tc>
          <w:tcPr>
            <w:tcW w:w="444" w:type="dxa"/>
            <w:vAlign w:val="top"/>
          </w:tcPr>
          <w:p>
            <w:pPr>
              <w:pStyle w:val="10"/>
              <w:ind w:left="0" w:leftChars="0" w:right="0" w:rightChars="0"/>
              <w:rPr>
                <w:rFonts w:ascii="Times New Roman" w:hAnsi="Times New Roman" w:eastAsia="Times New Roman" w:cs="Times New Roman"/>
                <w:sz w:val="16"/>
                <w:szCs w:val="22"/>
                <w:lang w:val="ru-RU" w:eastAsia="en-US" w:bidi="ar-SA"/>
              </w:rPr>
            </w:pPr>
          </w:p>
        </w:tc>
        <w:tc>
          <w:tcPr>
            <w:tcW w:w="444" w:type="dxa"/>
            <w:shd w:val="clear" w:color="auto" w:fill="92D050"/>
            <w:vAlign w:val="top"/>
          </w:tcPr>
          <w:p>
            <w:pPr>
              <w:pStyle w:val="10"/>
              <w:ind w:left="0" w:leftChars="0" w:right="0" w:rightChars="0"/>
              <w:rPr>
                <w:rFonts w:ascii="Times New Roman" w:hAnsi="Times New Roman" w:eastAsia="Times New Roman" w:cs="Times New Roman"/>
                <w:sz w:val="16"/>
                <w:szCs w:val="22"/>
                <w:lang w:val="ru-RU" w:eastAsia="en-US" w:bidi="ar-SA"/>
              </w:rPr>
            </w:pPr>
          </w:p>
        </w:tc>
        <w:tc>
          <w:tcPr>
            <w:tcW w:w="445" w:type="dxa"/>
            <w:vAlign w:val="top"/>
          </w:tcPr>
          <w:p>
            <w:pPr>
              <w:pStyle w:val="10"/>
              <w:ind w:left="0" w:leftChars="0" w:right="0" w:rightChars="0"/>
              <w:rPr>
                <w:rFonts w:ascii="Times New Roman" w:hAnsi="Times New Roman" w:eastAsia="Times New Roman" w:cs="Times New Roman"/>
                <w:sz w:val="16"/>
                <w:szCs w:val="22"/>
                <w:lang w:val="ru-RU" w:eastAsia="en-US" w:bidi="ar-SA"/>
              </w:rPr>
            </w:pPr>
          </w:p>
        </w:tc>
        <w:tc>
          <w:tcPr>
            <w:tcW w:w="444" w:type="dxa"/>
            <w:vAlign w:val="top"/>
          </w:tcPr>
          <w:p>
            <w:pPr>
              <w:pStyle w:val="10"/>
              <w:ind w:left="0" w:leftChars="0" w:right="0" w:rightChars="0"/>
              <w:rPr>
                <w:rFonts w:ascii="Times New Roman" w:hAnsi="Times New Roman" w:eastAsia="Times New Roman" w:cs="Times New Roman"/>
                <w:sz w:val="16"/>
                <w:szCs w:val="22"/>
                <w:lang w:val="ru-RU" w:eastAsia="en-US" w:bidi="ar-SA"/>
              </w:rPr>
            </w:pPr>
          </w:p>
        </w:tc>
        <w:tc>
          <w:tcPr>
            <w:tcW w:w="444" w:type="dxa"/>
            <w:shd w:val="clear" w:color="auto" w:fill="FFFF00"/>
            <w:vAlign w:val="top"/>
          </w:tcPr>
          <w:p>
            <w:pPr>
              <w:pStyle w:val="10"/>
              <w:spacing w:before="4" w:line="223" w:lineRule="exact"/>
              <w:ind w:left="32" w:leftChars="0" w:right="0" w:rightChars="0"/>
              <w:rPr>
                <w:rFonts w:ascii="Times New Roman" w:hAnsi="Times New Roman" w:eastAsia="Times New Roman" w:cs="Times New Roman"/>
                <w:sz w:val="20"/>
                <w:szCs w:val="22"/>
                <w:lang w:val="ru-RU" w:eastAsia="en-US" w:bidi="ar-SA"/>
              </w:rPr>
            </w:pPr>
            <w:r>
              <w:rPr>
                <w:sz w:val="20"/>
              </w:rPr>
              <w:t>АЛ</w:t>
            </w:r>
          </w:p>
        </w:tc>
        <w:tc>
          <w:tcPr>
            <w:tcW w:w="444" w:type="dxa"/>
            <w:vAlign w:val="top"/>
          </w:tcPr>
          <w:p>
            <w:pPr>
              <w:pStyle w:val="10"/>
              <w:ind w:left="0" w:leftChars="0" w:right="0" w:rightChars="0"/>
              <w:rPr>
                <w:rFonts w:ascii="Times New Roman" w:hAnsi="Times New Roman" w:eastAsia="Times New Roman" w:cs="Times New Roman"/>
                <w:sz w:val="16"/>
                <w:szCs w:val="22"/>
                <w:lang w:val="ru-RU" w:eastAsia="en-US" w:bidi="ar-SA"/>
              </w:rPr>
            </w:pPr>
          </w:p>
        </w:tc>
        <w:tc>
          <w:tcPr>
            <w:tcW w:w="444" w:type="dxa"/>
            <w:shd w:val="clear" w:color="auto" w:fill="FFFF00"/>
            <w:vAlign w:val="top"/>
          </w:tcPr>
          <w:p>
            <w:pPr>
              <w:pStyle w:val="10"/>
              <w:spacing w:before="4" w:line="223" w:lineRule="exact"/>
              <w:ind w:left="32" w:leftChars="0" w:right="0" w:rightChars="0"/>
              <w:rPr>
                <w:rFonts w:ascii="Times New Roman" w:hAnsi="Times New Roman" w:eastAsia="Times New Roman" w:cs="Times New Roman"/>
                <w:sz w:val="20"/>
                <w:szCs w:val="22"/>
                <w:lang w:val="ru-RU" w:eastAsia="en-US" w:bidi="ar-SA"/>
              </w:rPr>
            </w:pPr>
            <w:r>
              <w:rPr>
                <w:w w:val="100"/>
                <w:sz w:val="20"/>
              </w:rPr>
              <w:t>Ф</w:t>
            </w:r>
          </w:p>
        </w:tc>
        <w:tc>
          <w:tcPr>
            <w:tcW w:w="444" w:type="dxa"/>
            <w:shd w:val="clear" w:color="auto" w:fill="FFFF00"/>
            <w:vAlign w:val="top"/>
          </w:tcPr>
          <w:p>
            <w:pPr>
              <w:pStyle w:val="10"/>
              <w:spacing w:before="4" w:line="223" w:lineRule="exact"/>
              <w:ind w:left="32" w:leftChars="0" w:right="0" w:rightChars="0"/>
              <w:rPr>
                <w:rFonts w:ascii="Times New Roman" w:hAnsi="Times New Roman" w:eastAsia="Times New Roman" w:cs="Times New Roman"/>
                <w:sz w:val="20"/>
                <w:szCs w:val="22"/>
                <w:lang w:val="ru-RU" w:eastAsia="en-US" w:bidi="ar-SA"/>
              </w:rPr>
            </w:pPr>
            <w:r>
              <w:rPr>
                <w:sz w:val="20"/>
              </w:rPr>
              <w:t>РЯ</w:t>
            </w:r>
          </w:p>
        </w:tc>
        <w:tc>
          <w:tcPr>
            <w:tcW w:w="607" w:type="dxa"/>
            <w:shd w:val="clear" w:color="auto" w:fill="92D050"/>
            <w:vAlign w:val="top"/>
          </w:tcPr>
          <w:p>
            <w:pPr>
              <w:pStyle w:val="10"/>
              <w:ind w:left="0" w:leftChars="0" w:right="0" w:rightChars="0"/>
              <w:rPr>
                <w:rFonts w:ascii="Times New Roman" w:hAnsi="Times New Roman" w:eastAsia="Times New Roman" w:cs="Times New Roman"/>
                <w:sz w:val="16"/>
                <w:szCs w:val="22"/>
                <w:lang w:val="ru-RU" w:eastAsia="en-US" w:bidi="ar-SA"/>
              </w:rPr>
            </w:pPr>
          </w:p>
        </w:tc>
        <w:tc>
          <w:tcPr>
            <w:tcW w:w="444" w:type="dxa"/>
            <w:shd w:val="clear" w:color="auto" w:fill="FFFF00"/>
            <w:vAlign w:val="top"/>
          </w:tcPr>
          <w:p>
            <w:pPr>
              <w:pStyle w:val="10"/>
              <w:spacing w:before="4" w:line="223" w:lineRule="exact"/>
              <w:ind w:left="32" w:leftChars="0" w:right="0" w:rightChars="0"/>
              <w:rPr>
                <w:rFonts w:ascii="Times New Roman" w:hAnsi="Times New Roman" w:eastAsia="Times New Roman" w:cs="Times New Roman"/>
                <w:sz w:val="20"/>
                <w:szCs w:val="22"/>
                <w:lang w:val="ru-RU" w:eastAsia="en-US" w:bidi="ar-SA"/>
              </w:rPr>
            </w:pPr>
            <w:r>
              <w:rPr>
                <w:sz w:val="20"/>
              </w:rPr>
              <w:t>ТЯ</w:t>
            </w: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5" w:type="dxa"/>
            <w:shd w:val="clear" w:color="auto" w:fill="92D050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5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5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5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5" w:type="dxa"/>
          </w:tcPr>
          <w:p>
            <w:pPr>
              <w:pStyle w:val="10"/>
              <w:rPr>
                <w:sz w:val="16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 w:hRule="atLeast"/>
        </w:trPr>
        <w:tc>
          <w:tcPr>
            <w:tcW w:w="950" w:type="dxa"/>
          </w:tcPr>
          <w:p>
            <w:pPr>
              <w:pStyle w:val="10"/>
              <w:spacing w:before="3" w:line="223" w:lineRule="exact"/>
              <w:ind w:left="34"/>
              <w:jc w:val="center"/>
              <w:rPr>
                <w:sz w:val="20"/>
              </w:rPr>
            </w:pPr>
            <w:r>
              <w:rPr>
                <w:w w:val="100"/>
                <w:sz w:val="20"/>
              </w:rPr>
              <w:t>8</w:t>
            </w:r>
          </w:p>
        </w:tc>
        <w:tc>
          <w:tcPr>
            <w:tcW w:w="445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  <w:shd w:val="clear" w:color="auto" w:fill="9BBA58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  <w:shd w:val="clear" w:color="auto" w:fill="92D050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5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  <w:shd w:val="clear" w:color="auto" w:fill="FFFF00"/>
          </w:tcPr>
          <w:p>
            <w:pPr>
              <w:pStyle w:val="10"/>
              <w:spacing w:before="3" w:line="223" w:lineRule="exact"/>
              <w:ind w:left="32"/>
              <w:rPr>
                <w:sz w:val="20"/>
              </w:rPr>
            </w:pPr>
            <w:r>
              <w:rPr>
                <w:sz w:val="20"/>
              </w:rPr>
              <w:t>РЯ</w:t>
            </w: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607" w:type="dxa"/>
            <w:shd w:val="clear" w:color="auto" w:fill="92D050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  <w:shd w:val="clear" w:color="auto" w:fill="FFFF00"/>
          </w:tcPr>
          <w:p>
            <w:pPr>
              <w:pStyle w:val="10"/>
              <w:spacing w:before="3" w:line="223" w:lineRule="exact"/>
              <w:ind w:left="33"/>
              <w:rPr>
                <w:sz w:val="20"/>
              </w:rPr>
            </w:pPr>
            <w:r>
              <w:rPr>
                <w:sz w:val="20"/>
              </w:rPr>
              <w:t>АЛ</w:t>
            </w:r>
          </w:p>
        </w:tc>
        <w:tc>
          <w:tcPr>
            <w:tcW w:w="444" w:type="dxa"/>
            <w:shd w:val="clear" w:color="auto" w:fill="FFFF00"/>
          </w:tcPr>
          <w:p>
            <w:pPr>
              <w:pStyle w:val="10"/>
              <w:spacing w:before="3" w:line="223" w:lineRule="exact"/>
              <w:ind w:left="33"/>
              <w:rPr>
                <w:sz w:val="20"/>
              </w:rPr>
            </w:pPr>
            <w:r>
              <w:rPr>
                <w:sz w:val="20"/>
              </w:rPr>
              <w:t>ГГ</w:t>
            </w: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5" w:type="dxa"/>
            <w:shd w:val="clear" w:color="auto" w:fill="92D050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5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5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5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5" w:type="dxa"/>
          </w:tcPr>
          <w:p>
            <w:pPr>
              <w:pStyle w:val="10"/>
              <w:rPr>
                <w:sz w:val="16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 w:hRule="atLeast"/>
        </w:trPr>
        <w:tc>
          <w:tcPr>
            <w:tcW w:w="950" w:type="dxa"/>
          </w:tcPr>
          <w:p>
            <w:pPr>
              <w:pStyle w:val="10"/>
              <w:spacing w:before="3" w:line="223" w:lineRule="exact"/>
              <w:ind w:left="159" w:right="129"/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445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  <w:shd w:val="clear" w:color="auto" w:fill="9BBA58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  <w:shd w:val="clear" w:color="auto" w:fill="92D050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5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  <w:shd w:val="clear" w:color="auto" w:fill="FFFF00"/>
          </w:tcPr>
          <w:p>
            <w:pPr>
              <w:pStyle w:val="10"/>
              <w:spacing w:before="3" w:line="223" w:lineRule="exact"/>
              <w:ind w:left="32"/>
              <w:rPr>
                <w:sz w:val="20"/>
              </w:rPr>
            </w:pPr>
            <w:r>
              <w:rPr>
                <w:sz w:val="20"/>
              </w:rPr>
              <w:t>РЯ</w:t>
            </w: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607" w:type="dxa"/>
            <w:shd w:val="clear" w:color="auto" w:fill="92D050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  <w:shd w:val="clear" w:color="auto" w:fill="FFFF00"/>
          </w:tcPr>
          <w:p>
            <w:pPr>
              <w:pStyle w:val="10"/>
              <w:spacing w:before="3" w:line="223" w:lineRule="exact"/>
              <w:ind w:left="32"/>
              <w:rPr>
                <w:sz w:val="20"/>
              </w:rPr>
            </w:pPr>
            <w:r>
              <w:rPr>
                <w:w w:val="100"/>
                <w:sz w:val="20"/>
              </w:rPr>
              <w:t>О</w:t>
            </w: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  <w:shd w:val="clear" w:color="auto" w:fill="FFFF00"/>
          </w:tcPr>
          <w:p>
            <w:pPr>
              <w:pStyle w:val="10"/>
              <w:spacing w:before="3" w:line="223" w:lineRule="exact"/>
              <w:ind w:left="33"/>
              <w:rPr>
                <w:sz w:val="20"/>
              </w:rPr>
            </w:pPr>
            <w:r>
              <w:rPr>
                <w:sz w:val="20"/>
              </w:rPr>
              <w:t>ТЯ</w:t>
            </w: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  <w:shd w:val="clear" w:color="auto" w:fill="FFFF00"/>
          </w:tcPr>
          <w:p>
            <w:pPr>
              <w:pStyle w:val="10"/>
              <w:spacing w:before="3" w:line="223" w:lineRule="exact"/>
              <w:ind w:left="33"/>
              <w:rPr>
                <w:sz w:val="20"/>
              </w:rPr>
            </w:pPr>
            <w:r>
              <w:rPr>
                <w:sz w:val="20"/>
              </w:rPr>
              <w:t>АЛ</w:t>
            </w: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5" w:type="dxa"/>
            <w:shd w:val="clear" w:color="auto" w:fill="92D050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5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5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5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5" w:type="dxa"/>
          </w:tcPr>
          <w:p>
            <w:pPr>
              <w:pStyle w:val="10"/>
              <w:rPr>
                <w:sz w:val="16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 w:hRule="atLeast"/>
        </w:trPr>
        <w:tc>
          <w:tcPr>
            <w:tcW w:w="950" w:type="dxa"/>
          </w:tcPr>
          <w:p>
            <w:pPr>
              <w:pStyle w:val="10"/>
              <w:spacing w:before="3" w:line="223" w:lineRule="exact"/>
              <w:ind w:left="163" w:right="129"/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  <w:tc>
          <w:tcPr>
            <w:tcW w:w="445" w:type="dxa"/>
          </w:tcPr>
          <w:p>
            <w:pPr>
              <w:pStyle w:val="10"/>
              <w:spacing w:before="3" w:line="223" w:lineRule="exact"/>
              <w:ind w:left="33"/>
              <w:rPr>
                <w:sz w:val="20"/>
              </w:rPr>
            </w:pPr>
            <w:r>
              <w:rPr>
                <w:color w:val="FBD4B4"/>
                <w:w w:val="100"/>
                <w:sz w:val="20"/>
              </w:rPr>
              <w:t>Л</w:t>
            </w: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  <w:shd w:val="clear" w:color="auto" w:fill="9BBA58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  <w:shd w:val="clear" w:color="auto" w:fill="92D050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5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  <w:shd w:val="clear" w:color="auto" w:fill="FFFF00"/>
          </w:tcPr>
          <w:p>
            <w:pPr>
              <w:pStyle w:val="10"/>
              <w:spacing w:before="3" w:line="223" w:lineRule="exact"/>
              <w:ind w:left="32"/>
              <w:rPr>
                <w:sz w:val="20"/>
              </w:rPr>
            </w:pPr>
            <w:r>
              <w:rPr>
                <w:sz w:val="20"/>
              </w:rPr>
              <w:t>РЯ</w:t>
            </w: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  <w:shd w:val="clear" w:color="auto" w:fill="FFFF00"/>
          </w:tcPr>
          <w:p>
            <w:pPr>
              <w:pStyle w:val="10"/>
              <w:spacing w:before="3" w:line="223" w:lineRule="exact"/>
              <w:ind w:left="32"/>
              <w:rPr>
                <w:sz w:val="20"/>
              </w:rPr>
            </w:pPr>
            <w:r>
              <w:rPr>
                <w:w w:val="100"/>
                <w:sz w:val="20"/>
              </w:rPr>
              <w:t>О</w:t>
            </w: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607" w:type="dxa"/>
            <w:shd w:val="clear" w:color="auto" w:fill="92D050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  <w:shd w:val="clear" w:color="auto" w:fill="FFFF00"/>
          </w:tcPr>
          <w:p>
            <w:pPr>
              <w:pStyle w:val="10"/>
              <w:spacing w:before="3" w:line="223" w:lineRule="exact"/>
              <w:ind w:left="32"/>
              <w:rPr>
                <w:sz w:val="20"/>
              </w:rPr>
            </w:pPr>
            <w:r>
              <w:rPr>
                <w:sz w:val="20"/>
              </w:rPr>
              <w:t>АЯ</w:t>
            </w:r>
          </w:p>
        </w:tc>
        <w:tc>
          <w:tcPr>
            <w:tcW w:w="444" w:type="dxa"/>
            <w:shd w:val="clear" w:color="auto" w:fill="FFFF00"/>
          </w:tcPr>
          <w:p>
            <w:pPr>
              <w:pStyle w:val="10"/>
              <w:spacing w:before="3" w:line="223" w:lineRule="exact"/>
              <w:ind w:left="33"/>
              <w:rPr>
                <w:sz w:val="20"/>
              </w:rPr>
            </w:pPr>
            <w:r>
              <w:rPr>
                <w:w w:val="100"/>
                <w:sz w:val="20"/>
              </w:rPr>
              <w:t>Ф</w:t>
            </w:r>
          </w:p>
        </w:tc>
        <w:tc>
          <w:tcPr>
            <w:tcW w:w="444" w:type="dxa"/>
            <w:shd w:val="clear" w:color="auto" w:fill="FFFF00"/>
          </w:tcPr>
          <w:p>
            <w:pPr>
              <w:pStyle w:val="10"/>
              <w:spacing w:before="3" w:line="223" w:lineRule="exact"/>
              <w:ind w:left="33"/>
              <w:rPr>
                <w:sz w:val="20"/>
              </w:rPr>
            </w:pPr>
            <w:r>
              <w:rPr>
                <w:sz w:val="20"/>
              </w:rPr>
              <w:t>АЛ</w:t>
            </w:r>
          </w:p>
        </w:tc>
        <w:tc>
          <w:tcPr>
            <w:tcW w:w="444" w:type="dxa"/>
            <w:shd w:val="clear" w:color="auto" w:fill="FFFF00"/>
          </w:tcPr>
          <w:p>
            <w:pPr>
              <w:pStyle w:val="10"/>
              <w:spacing w:before="3" w:line="223" w:lineRule="exact"/>
              <w:ind w:left="33"/>
              <w:rPr>
                <w:sz w:val="20"/>
              </w:rPr>
            </w:pPr>
            <w:r>
              <w:rPr>
                <w:sz w:val="20"/>
              </w:rPr>
              <w:t>ТЯ</w:t>
            </w:r>
          </w:p>
        </w:tc>
        <w:tc>
          <w:tcPr>
            <w:tcW w:w="444" w:type="dxa"/>
            <w:shd w:val="clear" w:color="auto" w:fill="FFFF00"/>
          </w:tcPr>
          <w:p>
            <w:pPr>
              <w:pStyle w:val="10"/>
              <w:spacing w:before="3" w:line="223" w:lineRule="exact"/>
              <w:ind w:left="33"/>
              <w:rPr>
                <w:sz w:val="20"/>
              </w:rPr>
            </w:pPr>
            <w:r>
              <w:rPr>
                <w:w w:val="100"/>
                <w:sz w:val="20"/>
              </w:rPr>
              <w:t>Х</w:t>
            </w: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5" w:type="dxa"/>
            <w:shd w:val="clear" w:color="auto" w:fill="92D050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  <w:shd w:val="clear" w:color="auto" w:fill="FFFF00"/>
          </w:tcPr>
          <w:p>
            <w:pPr>
              <w:pStyle w:val="10"/>
              <w:spacing w:before="3" w:line="223" w:lineRule="exact"/>
              <w:ind w:left="32"/>
              <w:rPr>
                <w:sz w:val="20"/>
              </w:rPr>
            </w:pPr>
            <w:r>
              <w:rPr>
                <w:w w:val="100"/>
                <w:sz w:val="20"/>
              </w:rPr>
              <w:t>Б</w:t>
            </w: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5" w:type="dxa"/>
            <w:shd w:val="clear" w:color="auto" w:fill="FFFF00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5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5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5" w:type="dxa"/>
          </w:tcPr>
          <w:p>
            <w:pPr>
              <w:pStyle w:val="10"/>
              <w:rPr>
                <w:sz w:val="16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46" w:hRule="atLeast"/>
        </w:trPr>
        <w:tc>
          <w:tcPr>
            <w:tcW w:w="950" w:type="dxa"/>
          </w:tcPr>
          <w:p>
            <w:pPr>
              <w:pStyle w:val="10"/>
              <w:spacing w:before="3" w:line="223" w:lineRule="exact"/>
              <w:ind w:left="163" w:right="129"/>
              <w:jc w:val="center"/>
              <w:rPr>
                <w:sz w:val="20"/>
              </w:rPr>
            </w:pPr>
            <w:r>
              <w:rPr>
                <w:sz w:val="20"/>
              </w:rPr>
              <w:t>11</w:t>
            </w:r>
          </w:p>
        </w:tc>
        <w:tc>
          <w:tcPr>
            <w:tcW w:w="445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  <w:shd w:val="clear" w:color="auto" w:fill="9BBA58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  <w:shd w:val="clear" w:color="auto" w:fill="92D050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5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607" w:type="dxa"/>
            <w:shd w:val="clear" w:color="auto" w:fill="92D050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  <w:shd w:val="clear" w:color="auto" w:fill="FFFF00"/>
          </w:tcPr>
          <w:p>
            <w:pPr>
              <w:pStyle w:val="10"/>
              <w:spacing w:before="3" w:line="223" w:lineRule="exact"/>
              <w:ind w:left="33"/>
              <w:rPr>
                <w:sz w:val="20"/>
              </w:rPr>
            </w:pPr>
            <w:r>
              <w:rPr>
                <w:w w:val="100"/>
                <w:sz w:val="20"/>
              </w:rPr>
              <w:t>М</w:t>
            </w:r>
          </w:p>
        </w:tc>
        <w:tc>
          <w:tcPr>
            <w:tcW w:w="444" w:type="dxa"/>
            <w:shd w:val="clear" w:color="auto" w:fill="FFFF00"/>
          </w:tcPr>
          <w:p>
            <w:pPr>
              <w:pStyle w:val="10"/>
              <w:spacing w:before="3" w:line="223" w:lineRule="exact"/>
              <w:ind w:left="33"/>
              <w:rPr>
                <w:sz w:val="20"/>
              </w:rPr>
            </w:pPr>
            <w:r>
              <w:rPr>
                <w:w w:val="100"/>
                <w:sz w:val="20"/>
              </w:rPr>
              <w:t>П</w:t>
            </w:r>
          </w:p>
        </w:tc>
        <w:tc>
          <w:tcPr>
            <w:tcW w:w="444" w:type="dxa"/>
            <w:shd w:val="clear" w:color="auto" w:fill="FFFF00"/>
          </w:tcPr>
          <w:p>
            <w:pPr>
              <w:pStyle w:val="10"/>
              <w:spacing w:before="3" w:line="223" w:lineRule="exact"/>
              <w:ind w:left="33"/>
              <w:rPr>
                <w:sz w:val="20"/>
              </w:rPr>
            </w:pPr>
            <w:r>
              <w:rPr>
                <w:sz w:val="20"/>
              </w:rPr>
              <w:t>ТЯ</w:t>
            </w:r>
          </w:p>
        </w:tc>
        <w:tc>
          <w:tcPr>
            <w:tcW w:w="444" w:type="dxa"/>
            <w:shd w:val="clear" w:color="auto" w:fill="FFE779"/>
          </w:tcPr>
          <w:p>
            <w:pPr>
              <w:pStyle w:val="10"/>
              <w:spacing w:line="226" w:lineRule="exact"/>
              <w:ind w:left="33"/>
              <w:rPr>
                <w:sz w:val="20"/>
              </w:rPr>
            </w:pPr>
            <w:r>
              <w:rPr>
                <w:sz w:val="20"/>
              </w:rPr>
              <w:t>АЯ</w:t>
            </w: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5" w:type="dxa"/>
            <w:shd w:val="clear" w:color="auto" w:fill="92D050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  <w:shd w:val="clear" w:color="auto" w:fill="FFFF00"/>
          </w:tcPr>
          <w:p>
            <w:pPr>
              <w:pStyle w:val="10"/>
              <w:spacing w:before="3" w:line="223" w:lineRule="exact"/>
              <w:ind w:left="32"/>
              <w:rPr>
                <w:sz w:val="20"/>
              </w:rPr>
            </w:pPr>
            <w:r>
              <w:rPr>
                <w:sz w:val="20"/>
              </w:rPr>
              <w:t>РЯ</w:t>
            </w:r>
          </w:p>
        </w:tc>
        <w:tc>
          <w:tcPr>
            <w:tcW w:w="445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4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5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5" w:type="dxa"/>
          </w:tcPr>
          <w:p>
            <w:pPr>
              <w:pStyle w:val="10"/>
              <w:rPr>
                <w:sz w:val="16"/>
              </w:rPr>
            </w:pPr>
          </w:p>
        </w:tc>
        <w:tc>
          <w:tcPr>
            <w:tcW w:w="445" w:type="dxa"/>
          </w:tcPr>
          <w:p>
            <w:pPr>
              <w:pStyle w:val="10"/>
              <w:rPr>
                <w:sz w:val="16"/>
              </w:rPr>
            </w:pPr>
          </w:p>
        </w:tc>
      </w:tr>
    </w:tbl>
    <w:p>
      <w:pPr>
        <w:pStyle w:val="6"/>
        <w:spacing w:before="6"/>
        <w:rPr>
          <w:b/>
          <w:sz w:val="15"/>
        </w:rPr>
      </w:pPr>
    </w:p>
    <w:p>
      <w:pPr>
        <w:tabs>
          <w:tab w:val="left" w:pos="8808"/>
        </w:tabs>
        <w:spacing w:before="93"/>
        <w:ind w:left="1987" w:right="0" w:firstLine="0"/>
        <w:jc w:val="left"/>
        <w:rPr>
          <w:sz w:val="18"/>
        </w:rPr>
      </w:pPr>
      <w:r>
        <w:pict>
          <v:rect id="_x0000_s1026" o:spid="_x0000_s1026" o:spt="1" style="position:absolute;left:0pt;margin-left:62.15pt;margin-top:3.9pt;height:13.4pt;width:22.3pt;mso-position-horizontal-relative:page;z-index:251659264;mso-width-relative:page;mso-height-relative:page;" fillcolor="#DA9593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rect id="_x0000_s1027" o:spid="_x0000_s1027" o:spt="1" style="position:absolute;left:0pt;margin-left:395.2pt;margin-top:3.9pt;height:13.4pt;width:22.3pt;mso-position-horizontal-relative:page;z-index:-251641856;mso-width-relative:page;mso-height-relative:page;" fillcolor="#E16B09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rPr>
          <w:sz w:val="20"/>
        </w:rPr>
        <w:t>федеральный</w:t>
      </w:r>
      <w:r>
        <w:rPr>
          <w:spacing w:val="1"/>
          <w:sz w:val="20"/>
        </w:rPr>
        <w:t xml:space="preserve"> </w:t>
      </w:r>
      <w:r>
        <w:rPr>
          <w:sz w:val="20"/>
        </w:rPr>
        <w:t>уровень</w:t>
      </w:r>
      <w:r>
        <w:rPr>
          <w:spacing w:val="2"/>
          <w:sz w:val="20"/>
        </w:rPr>
        <w:t xml:space="preserve"> </w:t>
      </w:r>
      <w:r>
        <w:rPr>
          <w:sz w:val="20"/>
        </w:rPr>
        <w:t>(ВПР)</w:t>
      </w:r>
      <w:r>
        <w:rPr>
          <w:sz w:val="20"/>
        </w:rPr>
        <w:tab/>
      </w:r>
      <w:r>
        <w:rPr>
          <w:sz w:val="18"/>
        </w:rPr>
        <w:t>муниципальный</w:t>
      </w:r>
      <w:r>
        <w:rPr>
          <w:spacing w:val="10"/>
          <w:sz w:val="18"/>
        </w:rPr>
        <w:t xml:space="preserve"> </w:t>
      </w:r>
      <w:r>
        <w:rPr>
          <w:sz w:val="18"/>
        </w:rPr>
        <w:t>уровень</w:t>
      </w:r>
    </w:p>
    <w:p>
      <w:pPr>
        <w:pStyle w:val="6"/>
        <w:spacing w:before="3"/>
        <w:rPr>
          <w:sz w:val="18"/>
        </w:rPr>
      </w:pPr>
    </w:p>
    <w:p>
      <w:pPr>
        <w:spacing w:after="0"/>
        <w:rPr>
          <w:sz w:val="18"/>
        </w:rPr>
        <w:sectPr>
          <w:pgSz w:w="16840" w:h="11910" w:orient="landscape"/>
          <w:pgMar w:top="1100" w:right="260" w:bottom="280" w:left="180" w:header="720" w:footer="720" w:gutter="0"/>
          <w:cols w:space="720" w:num="1"/>
        </w:sectPr>
      </w:pPr>
    </w:p>
    <w:p>
      <w:pPr>
        <w:pStyle w:val="6"/>
        <w:spacing w:before="93"/>
        <w:ind w:left="1987"/>
      </w:pPr>
      <w:r>
        <w:pict>
          <v:rect id="_x0000_s1028" o:spid="_x0000_s1028" o:spt="1" style="position:absolute;left:0pt;margin-left:62.15pt;margin-top:3.9pt;height:13.4pt;width:22.3pt;mso-position-horizontal-relative:page;z-index:251660288;mso-width-relative:page;mso-height-relative:page;" fillcolor="#B8CCE3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t>региональный</w:t>
      </w:r>
      <w:r>
        <w:rPr>
          <w:spacing w:val="-3"/>
        </w:rPr>
        <w:t xml:space="preserve"> </w:t>
      </w:r>
      <w:r>
        <w:t>уровень</w:t>
      </w:r>
    </w:p>
    <w:p>
      <w:pPr>
        <w:pStyle w:val="6"/>
        <w:spacing w:before="93"/>
        <w:ind w:left="2616"/>
      </w:pPr>
      <w:r>
        <w:br w:type="column"/>
      </w:r>
      <w:r>
        <w:rPr>
          <w:spacing w:val="-1"/>
        </w:rPr>
        <w:t>школьный</w:t>
      </w:r>
      <w:r>
        <w:rPr>
          <w:spacing w:val="-5"/>
        </w:rPr>
        <w:t xml:space="preserve"> </w:t>
      </w:r>
      <w:r>
        <w:t>уровень</w:t>
      </w:r>
    </w:p>
    <w:p>
      <w:pPr>
        <w:pStyle w:val="6"/>
        <w:spacing w:before="4"/>
        <w:rPr>
          <w:sz w:val="26"/>
        </w:rPr>
      </w:pPr>
    </w:p>
    <w:p>
      <w:pPr>
        <w:pStyle w:val="9"/>
        <w:numPr>
          <w:ilvl w:val="0"/>
          <w:numId w:val="1"/>
        </w:numPr>
        <w:tabs>
          <w:tab w:val="left" w:pos="2175"/>
        </w:tabs>
        <w:spacing w:before="0" w:after="0" w:line="240" w:lineRule="auto"/>
        <w:ind w:left="2174" w:right="0" w:hanging="116"/>
        <w:jc w:val="left"/>
        <w:rPr>
          <w:sz w:val="20"/>
        </w:rPr>
      </w:pPr>
      <w:r>
        <w:pict>
          <v:rect id="_x0000_s1029" o:spid="_x0000_s1029" o:spt="1" style="position:absolute;left:0pt;margin-left:395.2pt;margin-top:-27.4pt;height:13.4pt;width:22.3pt;mso-position-horizontal-relative:page;z-index:251661312;mso-width-relative:page;mso-height-relative:page;" fillcolor="#FFFF00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shape id="_x0000_s1030" o:spid="_x0000_s1030" o:spt="202" type="#_x0000_t202" style="position:absolute;left:0pt;margin-left:394.85pt;margin-top:-1.1pt;height:53.8pt;width:23.5pt;mso-position-horizontal-relative:page;z-index:25166233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tbl>
                  <w:tblPr>
                    <w:tblStyle w:val="5"/>
                    <w:tblW w:w="0" w:type="auto"/>
                    <w:tblInd w:w="10" w:type="dxa"/>
                    <w:tblBorders>
                      <w:top w:val="single" w:color="000000" w:sz="8" w:space="0"/>
                      <w:left w:val="single" w:color="000000" w:sz="8" w:space="0"/>
                      <w:bottom w:val="single" w:color="000000" w:sz="8" w:space="0"/>
                      <w:right w:val="single" w:color="000000" w:sz="8" w:space="0"/>
                      <w:insideH w:val="single" w:color="000000" w:sz="8" w:space="0"/>
                      <w:insideV w:val="single" w:color="000000" w:sz="8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444"/>
                  </w:tblGrid>
                  <w:tr>
                    <w:tblPrEx>
                      <w:tblBorders>
                        <w:top w:val="single" w:color="000000" w:sz="8" w:space="0"/>
                        <w:left w:val="single" w:color="000000" w:sz="8" w:space="0"/>
                        <w:bottom w:val="single" w:color="000000" w:sz="8" w:space="0"/>
                        <w:right w:val="single" w:color="000000" w:sz="8" w:space="0"/>
                        <w:insideH w:val="single" w:color="000000" w:sz="8" w:space="0"/>
                        <w:insideV w:val="single" w:color="000000" w:sz="8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46" w:hRule="atLeast"/>
                    </w:trPr>
                    <w:tc>
                      <w:tcPr>
                        <w:tcW w:w="444" w:type="dxa"/>
                        <w:shd w:val="clear" w:color="auto" w:fill="FFFF00"/>
                      </w:tcPr>
                      <w:p>
                        <w:pPr>
                          <w:pStyle w:val="10"/>
                          <w:spacing w:before="3" w:line="223" w:lineRule="exact"/>
                          <w:ind w:left="3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Ин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8" w:space="0"/>
                        <w:left w:val="single" w:color="000000" w:sz="8" w:space="0"/>
                        <w:bottom w:val="single" w:color="000000" w:sz="8" w:space="0"/>
                        <w:right w:val="single" w:color="000000" w:sz="8" w:space="0"/>
                        <w:insideH w:val="single" w:color="000000" w:sz="8" w:space="0"/>
                        <w:insideV w:val="single" w:color="000000" w:sz="8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46" w:hRule="atLeast"/>
                    </w:trPr>
                    <w:tc>
                      <w:tcPr>
                        <w:tcW w:w="444" w:type="dxa"/>
                        <w:shd w:val="clear" w:color="auto" w:fill="FFFF00"/>
                      </w:tcPr>
                      <w:p>
                        <w:pPr>
                          <w:pStyle w:val="10"/>
                          <w:spacing w:before="3" w:line="223" w:lineRule="exact"/>
                          <w:ind w:left="33"/>
                          <w:rPr>
                            <w:sz w:val="20"/>
                          </w:rPr>
                        </w:pPr>
                        <w:r>
                          <w:rPr>
                            <w:w w:val="100"/>
                            <w:sz w:val="20"/>
                          </w:rPr>
                          <w:t>Л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8" w:space="0"/>
                        <w:left w:val="single" w:color="000000" w:sz="8" w:space="0"/>
                        <w:bottom w:val="single" w:color="000000" w:sz="8" w:space="0"/>
                        <w:right w:val="single" w:color="000000" w:sz="8" w:space="0"/>
                        <w:insideH w:val="single" w:color="000000" w:sz="8" w:space="0"/>
                        <w:insideV w:val="single" w:color="000000" w:sz="8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46" w:hRule="atLeast"/>
                    </w:trPr>
                    <w:tc>
                      <w:tcPr>
                        <w:tcW w:w="444" w:type="dxa"/>
                        <w:tcBorders>
                          <w:right w:val="nil"/>
                        </w:tcBorders>
                        <w:shd w:val="clear" w:color="auto" w:fill="FFFF00"/>
                      </w:tcPr>
                      <w:p>
                        <w:pPr>
                          <w:pStyle w:val="10"/>
                          <w:spacing w:before="3" w:line="223" w:lineRule="exact"/>
                          <w:ind w:left="3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ТЯ</w:t>
                        </w:r>
                        <w:r>
                          <w:rPr>
                            <w:spacing w:val="1"/>
                            <w:sz w:val="20"/>
                          </w:rPr>
                          <w:t xml:space="preserve"> </w:t>
                        </w:r>
                        <w:r>
                          <w:rPr>
                            <w:sz w:val="20"/>
                          </w:rPr>
                          <w:t>-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8" w:space="0"/>
                        <w:left w:val="single" w:color="000000" w:sz="8" w:space="0"/>
                        <w:bottom w:val="single" w:color="000000" w:sz="8" w:space="0"/>
                        <w:right w:val="single" w:color="000000" w:sz="8" w:space="0"/>
                        <w:insideH w:val="single" w:color="000000" w:sz="8" w:space="0"/>
                        <w:insideV w:val="single" w:color="000000" w:sz="8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57" w:hRule="atLeast"/>
                    </w:trPr>
                    <w:tc>
                      <w:tcPr>
                        <w:tcW w:w="444" w:type="dxa"/>
                        <w:tcBorders>
                          <w:left w:val="nil"/>
                          <w:bottom w:val="nil"/>
                          <w:right w:val="nil"/>
                        </w:tcBorders>
                        <w:shd w:val="clear" w:color="auto" w:fill="FFFF00"/>
                      </w:tcPr>
                      <w:p>
                        <w:pPr>
                          <w:pStyle w:val="10"/>
                          <w:spacing w:before="3"/>
                          <w:ind w:left="43" w:right="-15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ВИС</w:t>
                        </w:r>
                      </w:p>
                    </w:tc>
                  </w:tr>
                </w:tbl>
                <w:p>
                  <w:pPr>
                    <w:pStyle w:val="6"/>
                  </w:pPr>
                </w:p>
              </w:txbxContent>
            </v:textbox>
          </v:shape>
        </w:pict>
      </w:r>
      <w:r>
        <w:rPr>
          <w:sz w:val="20"/>
        </w:rPr>
        <w:t>информатика</w:t>
      </w:r>
    </w:p>
    <w:p>
      <w:pPr>
        <w:pStyle w:val="9"/>
        <w:numPr>
          <w:ilvl w:val="0"/>
          <w:numId w:val="1"/>
        </w:numPr>
        <w:tabs>
          <w:tab w:val="left" w:pos="2175"/>
        </w:tabs>
        <w:spacing w:before="37" w:after="0" w:line="278" w:lineRule="auto"/>
        <w:ind w:left="1987" w:right="677" w:firstLine="72"/>
        <w:jc w:val="left"/>
        <w:rPr>
          <w:sz w:val="20"/>
        </w:rPr>
      </w:pPr>
      <w:r>
        <w:rPr>
          <w:sz w:val="20"/>
        </w:rPr>
        <w:t>литература</w:t>
      </w:r>
      <w:r>
        <w:rPr>
          <w:spacing w:val="1"/>
          <w:sz w:val="20"/>
        </w:rPr>
        <w:t xml:space="preserve"> </w:t>
      </w:r>
      <w:r>
        <w:rPr>
          <w:sz w:val="20"/>
        </w:rPr>
        <w:t>родной</w:t>
      </w:r>
      <w:r>
        <w:rPr>
          <w:spacing w:val="-2"/>
          <w:sz w:val="20"/>
        </w:rPr>
        <w:t xml:space="preserve"> </w:t>
      </w:r>
      <w:r>
        <w:rPr>
          <w:sz w:val="20"/>
        </w:rPr>
        <w:t>язык</w:t>
      </w:r>
      <w:r>
        <w:rPr>
          <w:spacing w:val="-2"/>
          <w:sz w:val="20"/>
        </w:rPr>
        <w:t xml:space="preserve"> </w:t>
      </w:r>
      <w:r>
        <w:rPr>
          <w:sz w:val="20"/>
        </w:rPr>
        <w:t>(тат.)</w:t>
      </w:r>
    </w:p>
    <w:p>
      <w:pPr>
        <w:pStyle w:val="6"/>
        <w:spacing w:line="229" w:lineRule="exact"/>
        <w:ind w:left="2083"/>
      </w:pPr>
      <w:r>
        <w:t>вероятность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статис</w:t>
      </w:r>
    </w:p>
    <w:p>
      <w:pPr>
        <w:pStyle w:val="6"/>
        <w:spacing w:before="93"/>
        <w:ind w:left="1045"/>
      </w:pPr>
      <w:r>
        <w:br w:type="column"/>
      </w:r>
      <w:r>
        <w:t>-русский</w:t>
      </w:r>
      <w:r>
        <w:rPr>
          <w:spacing w:val="-2"/>
        </w:rPr>
        <w:t xml:space="preserve"> </w:t>
      </w:r>
      <w:r>
        <w:t>язык</w:t>
      </w:r>
    </w:p>
    <w:p>
      <w:pPr>
        <w:pStyle w:val="6"/>
        <w:spacing w:before="37"/>
        <w:ind w:left="1095"/>
      </w:pPr>
      <w:r>
        <w:pict>
          <v:shape id="_x0000_s1031" o:spid="_x0000_s1031" o:spt="202" type="#_x0000_t202" style="position:absolute;left:0pt;margin-left:558.4pt;margin-top:-12.6pt;height:94.15pt;width:23.5pt;mso-position-horizontal-relative:page;z-index:2516613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tbl>
                  <w:tblPr>
                    <w:tblStyle w:val="5"/>
                    <w:tblW w:w="0" w:type="auto"/>
                    <w:tblInd w:w="10" w:type="dxa"/>
                    <w:tblBorders>
                      <w:top w:val="single" w:color="000000" w:sz="8" w:space="0"/>
                      <w:left w:val="single" w:color="000000" w:sz="8" w:space="0"/>
                      <w:bottom w:val="single" w:color="000000" w:sz="8" w:space="0"/>
                      <w:right w:val="single" w:color="000000" w:sz="8" w:space="0"/>
                      <w:insideH w:val="single" w:color="000000" w:sz="8" w:space="0"/>
                      <w:insideV w:val="single" w:color="000000" w:sz="8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444"/>
                  </w:tblGrid>
                  <w:tr>
                    <w:tblPrEx>
                      <w:tblBorders>
                        <w:top w:val="single" w:color="000000" w:sz="8" w:space="0"/>
                        <w:left w:val="single" w:color="000000" w:sz="8" w:space="0"/>
                        <w:bottom w:val="single" w:color="000000" w:sz="8" w:space="0"/>
                        <w:right w:val="single" w:color="000000" w:sz="8" w:space="0"/>
                        <w:insideH w:val="single" w:color="000000" w:sz="8" w:space="0"/>
                        <w:insideV w:val="single" w:color="000000" w:sz="8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46" w:hRule="atLeast"/>
                    </w:trPr>
                    <w:tc>
                      <w:tcPr>
                        <w:tcW w:w="444" w:type="dxa"/>
                        <w:shd w:val="clear" w:color="auto" w:fill="FFFF00"/>
                      </w:tcPr>
                      <w:p>
                        <w:pPr>
                          <w:pStyle w:val="10"/>
                          <w:spacing w:before="3" w:line="223" w:lineRule="exact"/>
                          <w:ind w:left="3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РЯ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8" w:space="0"/>
                        <w:left w:val="single" w:color="000000" w:sz="8" w:space="0"/>
                        <w:bottom w:val="single" w:color="000000" w:sz="8" w:space="0"/>
                        <w:right w:val="single" w:color="000000" w:sz="8" w:space="0"/>
                        <w:insideH w:val="single" w:color="000000" w:sz="8" w:space="0"/>
                        <w:insideV w:val="single" w:color="000000" w:sz="8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47" w:hRule="atLeast"/>
                    </w:trPr>
                    <w:tc>
                      <w:tcPr>
                        <w:tcW w:w="444" w:type="dxa"/>
                        <w:shd w:val="clear" w:color="auto" w:fill="FFFF00"/>
                      </w:tcPr>
                      <w:p>
                        <w:pPr>
                          <w:pStyle w:val="10"/>
                          <w:spacing w:before="4" w:line="223" w:lineRule="exact"/>
                          <w:ind w:left="33"/>
                          <w:rPr>
                            <w:sz w:val="20"/>
                          </w:rPr>
                        </w:pPr>
                        <w:r>
                          <w:rPr>
                            <w:w w:val="100"/>
                            <w:sz w:val="20"/>
                          </w:rPr>
                          <w:t>М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8" w:space="0"/>
                        <w:left w:val="single" w:color="000000" w:sz="8" w:space="0"/>
                        <w:bottom w:val="single" w:color="000000" w:sz="8" w:space="0"/>
                        <w:right w:val="single" w:color="000000" w:sz="8" w:space="0"/>
                        <w:insideH w:val="single" w:color="000000" w:sz="8" w:space="0"/>
                        <w:insideV w:val="single" w:color="000000" w:sz="8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46" w:hRule="atLeast"/>
                    </w:trPr>
                    <w:tc>
                      <w:tcPr>
                        <w:tcW w:w="444" w:type="dxa"/>
                        <w:shd w:val="clear" w:color="auto" w:fill="FFFF00"/>
                      </w:tcPr>
                      <w:p>
                        <w:pPr>
                          <w:pStyle w:val="10"/>
                          <w:spacing w:before="3" w:line="223" w:lineRule="exact"/>
                          <w:ind w:left="3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АЛ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8" w:space="0"/>
                        <w:left w:val="single" w:color="000000" w:sz="8" w:space="0"/>
                        <w:bottom w:val="single" w:color="000000" w:sz="8" w:space="0"/>
                        <w:right w:val="single" w:color="000000" w:sz="8" w:space="0"/>
                        <w:insideH w:val="single" w:color="000000" w:sz="8" w:space="0"/>
                        <w:insideV w:val="single" w:color="000000" w:sz="8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46" w:hRule="atLeast"/>
                    </w:trPr>
                    <w:tc>
                      <w:tcPr>
                        <w:tcW w:w="444" w:type="dxa"/>
                        <w:shd w:val="clear" w:color="auto" w:fill="FFFF00"/>
                      </w:tcPr>
                      <w:p>
                        <w:pPr>
                          <w:pStyle w:val="10"/>
                          <w:spacing w:before="3" w:line="223" w:lineRule="exact"/>
                          <w:ind w:left="3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ГМ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8" w:space="0"/>
                        <w:left w:val="single" w:color="000000" w:sz="8" w:space="0"/>
                        <w:bottom w:val="single" w:color="000000" w:sz="8" w:space="0"/>
                        <w:right w:val="single" w:color="000000" w:sz="8" w:space="0"/>
                        <w:insideH w:val="single" w:color="000000" w:sz="8" w:space="0"/>
                        <w:insideV w:val="single" w:color="000000" w:sz="8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46" w:hRule="atLeast"/>
                    </w:trPr>
                    <w:tc>
                      <w:tcPr>
                        <w:tcW w:w="444" w:type="dxa"/>
                        <w:shd w:val="clear" w:color="auto" w:fill="FFFF00"/>
                      </w:tcPr>
                      <w:p>
                        <w:pPr>
                          <w:pStyle w:val="10"/>
                          <w:spacing w:before="3" w:line="223" w:lineRule="exact"/>
                          <w:ind w:left="33"/>
                          <w:rPr>
                            <w:sz w:val="20"/>
                          </w:rPr>
                        </w:pPr>
                        <w:r>
                          <w:rPr>
                            <w:w w:val="100"/>
                            <w:sz w:val="20"/>
                          </w:rPr>
                          <w:t>Ф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8" w:space="0"/>
                        <w:left w:val="single" w:color="000000" w:sz="8" w:space="0"/>
                        <w:bottom w:val="single" w:color="000000" w:sz="8" w:space="0"/>
                        <w:right w:val="single" w:color="000000" w:sz="8" w:space="0"/>
                        <w:insideH w:val="single" w:color="000000" w:sz="8" w:space="0"/>
                        <w:insideV w:val="single" w:color="000000" w:sz="8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46" w:hRule="atLeast"/>
                    </w:trPr>
                    <w:tc>
                      <w:tcPr>
                        <w:tcW w:w="444" w:type="dxa"/>
                        <w:shd w:val="clear" w:color="auto" w:fill="FFFF00"/>
                      </w:tcPr>
                      <w:p>
                        <w:pPr>
                          <w:pStyle w:val="10"/>
                          <w:spacing w:before="3" w:line="223" w:lineRule="exact"/>
                          <w:ind w:left="33"/>
                          <w:rPr>
                            <w:sz w:val="20"/>
                          </w:rPr>
                        </w:pPr>
                        <w:r>
                          <w:rPr>
                            <w:w w:val="100"/>
                            <w:sz w:val="20"/>
                          </w:rPr>
                          <w:t>Х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8" w:space="0"/>
                        <w:left w:val="single" w:color="000000" w:sz="8" w:space="0"/>
                        <w:bottom w:val="single" w:color="000000" w:sz="8" w:space="0"/>
                        <w:right w:val="single" w:color="000000" w:sz="8" w:space="0"/>
                        <w:insideH w:val="single" w:color="000000" w:sz="8" w:space="0"/>
                        <w:insideV w:val="single" w:color="000000" w:sz="8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46" w:hRule="atLeast"/>
                    </w:trPr>
                    <w:tc>
                      <w:tcPr>
                        <w:tcW w:w="444" w:type="dxa"/>
                        <w:tcBorders>
                          <w:right w:val="nil"/>
                        </w:tcBorders>
                        <w:shd w:val="clear" w:color="auto" w:fill="FFFF00"/>
                      </w:tcPr>
                      <w:p>
                        <w:pPr>
                          <w:pStyle w:val="10"/>
                          <w:spacing w:before="3" w:line="223" w:lineRule="exact"/>
                          <w:ind w:left="33"/>
                          <w:rPr>
                            <w:sz w:val="20"/>
                          </w:rPr>
                        </w:pPr>
                        <w:r>
                          <w:rPr>
                            <w:w w:val="100"/>
                            <w:sz w:val="20"/>
                          </w:rPr>
                          <w:t>О</w:t>
                        </w:r>
                      </w:p>
                    </w:tc>
                  </w:tr>
                </w:tbl>
                <w:p>
                  <w:pPr>
                    <w:pStyle w:val="6"/>
                  </w:pPr>
                </w:p>
              </w:txbxContent>
            </v:textbox>
          </v:shape>
        </w:pict>
      </w:r>
      <w:r>
        <w:t>-математика</w:t>
      </w:r>
    </w:p>
    <w:p>
      <w:pPr>
        <w:pStyle w:val="6"/>
        <w:spacing w:before="36"/>
        <w:ind w:left="1146"/>
      </w:pPr>
      <w:r>
        <w:t>-алгебра</w:t>
      </w:r>
    </w:p>
    <w:p>
      <w:pPr>
        <w:pStyle w:val="6"/>
        <w:spacing w:before="37"/>
        <w:ind w:left="1146"/>
      </w:pPr>
      <w:r>
        <w:t>-геометрия</w:t>
      </w:r>
    </w:p>
    <w:p>
      <w:pPr>
        <w:pStyle w:val="6"/>
        <w:spacing w:before="36"/>
        <w:ind w:left="1095"/>
      </w:pPr>
      <w:r>
        <w:t>-физика</w:t>
      </w:r>
    </w:p>
    <w:p>
      <w:pPr>
        <w:pStyle w:val="6"/>
        <w:spacing w:before="36"/>
        <w:ind w:left="1095"/>
      </w:pPr>
      <w:r>
        <w:t>-химия</w:t>
      </w:r>
    </w:p>
    <w:p>
      <w:pPr>
        <w:pStyle w:val="6"/>
        <w:spacing w:before="37"/>
        <w:ind w:left="1150"/>
      </w:pPr>
      <w:r>
        <w:t>-обществознание</w:t>
      </w:r>
    </w:p>
    <w:p>
      <w:pPr>
        <w:pStyle w:val="6"/>
        <w:spacing w:before="93"/>
        <w:ind w:left="657"/>
      </w:pPr>
      <w:r>
        <w:br w:type="column"/>
      </w:r>
      <w:r>
        <w:t>-биология</w:t>
      </w:r>
    </w:p>
    <w:p>
      <w:pPr>
        <w:pStyle w:val="6"/>
        <w:spacing w:before="37"/>
        <w:ind w:left="707"/>
      </w:pPr>
      <w:r>
        <w:pict>
          <v:shape id="_x0000_s1032" o:spid="_x0000_s1032" o:spt="202" type="#_x0000_t202" style="position:absolute;left:0pt;margin-left:669.45pt;margin-top:-12.6pt;height:80.8pt;width:23.5pt;mso-position-horizontal-relative:page;z-index:25166233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tbl>
                  <w:tblPr>
                    <w:tblStyle w:val="5"/>
                    <w:tblW w:w="0" w:type="auto"/>
                    <w:tblInd w:w="10" w:type="dxa"/>
                    <w:tblBorders>
                      <w:top w:val="single" w:color="000000" w:sz="8" w:space="0"/>
                      <w:left w:val="single" w:color="000000" w:sz="8" w:space="0"/>
                      <w:bottom w:val="single" w:color="000000" w:sz="8" w:space="0"/>
                      <w:right w:val="single" w:color="000000" w:sz="8" w:space="0"/>
                      <w:insideH w:val="single" w:color="000000" w:sz="8" w:space="0"/>
                      <w:insideV w:val="single" w:color="000000" w:sz="8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444"/>
                  </w:tblGrid>
                  <w:tr>
                    <w:tblPrEx>
                      <w:tblBorders>
                        <w:top w:val="single" w:color="000000" w:sz="8" w:space="0"/>
                        <w:left w:val="single" w:color="000000" w:sz="8" w:space="0"/>
                        <w:bottom w:val="single" w:color="000000" w:sz="8" w:space="0"/>
                        <w:right w:val="single" w:color="000000" w:sz="8" w:space="0"/>
                        <w:insideH w:val="single" w:color="000000" w:sz="8" w:space="0"/>
                        <w:insideV w:val="single" w:color="000000" w:sz="8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46" w:hRule="atLeast"/>
                    </w:trPr>
                    <w:tc>
                      <w:tcPr>
                        <w:tcW w:w="444" w:type="dxa"/>
                        <w:shd w:val="clear" w:color="auto" w:fill="FFFF00"/>
                      </w:tcPr>
                      <w:p>
                        <w:pPr>
                          <w:pStyle w:val="10"/>
                          <w:spacing w:before="3" w:line="223" w:lineRule="exact"/>
                          <w:ind w:left="33"/>
                          <w:rPr>
                            <w:sz w:val="20"/>
                          </w:rPr>
                        </w:pPr>
                        <w:r>
                          <w:rPr>
                            <w:w w:val="100"/>
                            <w:sz w:val="20"/>
                          </w:rPr>
                          <w:t>Б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8" w:space="0"/>
                        <w:left w:val="single" w:color="000000" w:sz="8" w:space="0"/>
                        <w:bottom w:val="single" w:color="000000" w:sz="8" w:space="0"/>
                        <w:right w:val="single" w:color="000000" w:sz="8" w:space="0"/>
                        <w:insideH w:val="single" w:color="000000" w:sz="8" w:space="0"/>
                        <w:insideV w:val="single" w:color="000000" w:sz="8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47" w:hRule="atLeast"/>
                    </w:trPr>
                    <w:tc>
                      <w:tcPr>
                        <w:tcW w:w="444" w:type="dxa"/>
                        <w:shd w:val="clear" w:color="auto" w:fill="FFFF00"/>
                      </w:tcPr>
                      <w:p>
                        <w:pPr>
                          <w:pStyle w:val="10"/>
                          <w:spacing w:before="4" w:line="223" w:lineRule="exact"/>
                          <w:ind w:left="3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ГГ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8" w:space="0"/>
                        <w:left w:val="single" w:color="000000" w:sz="8" w:space="0"/>
                        <w:bottom w:val="single" w:color="000000" w:sz="8" w:space="0"/>
                        <w:right w:val="single" w:color="000000" w:sz="8" w:space="0"/>
                        <w:insideH w:val="single" w:color="000000" w:sz="8" w:space="0"/>
                        <w:insideV w:val="single" w:color="000000" w:sz="8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46" w:hRule="atLeast"/>
                    </w:trPr>
                    <w:tc>
                      <w:tcPr>
                        <w:tcW w:w="444" w:type="dxa"/>
                        <w:shd w:val="clear" w:color="auto" w:fill="FFFF00"/>
                      </w:tcPr>
                      <w:p>
                        <w:pPr>
                          <w:pStyle w:val="10"/>
                          <w:spacing w:before="3" w:line="223" w:lineRule="exact"/>
                          <w:ind w:left="3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ОМ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8" w:space="0"/>
                        <w:left w:val="single" w:color="000000" w:sz="8" w:space="0"/>
                        <w:bottom w:val="single" w:color="000000" w:sz="8" w:space="0"/>
                        <w:right w:val="single" w:color="000000" w:sz="8" w:space="0"/>
                        <w:insideH w:val="single" w:color="000000" w:sz="8" w:space="0"/>
                        <w:insideV w:val="single" w:color="000000" w:sz="8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46" w:hRule="atLeast"/>
                    </w:trPr>
                    <w:tc>
                      <w:tcPr>
                        <w:tcW w:w="444" w:type="dxa"/>
                        <w:shd w:val="clear" w:color="auto" w:fill="FFFF00"/>
                      </w:tcPr>
                      <w:p>
                        <w:pPr>
                          <w:pStyle w:val="10"/>
                          <w:spacing w:before="3" w:line="223" w:lineRule="exact"/>
                          <w:ind w:left="3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АЯ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8" w:space="0"/>
                        <w:left w:val="single" w:color="000000" w:sz="8" w:space="0"/>
                        <w:bottom w:val="single" w:color="000000" w:sz="8" w:space="0"/>
                        <w:right w:val="single" w:color="000000" w:sz="8" w:space="0"/>
                        <w:insideH w:val="single" w:color="000000" w:sz="8" w:space="0"/>
                        <w:insideV w:val="single" w:color="000000" w:sz="8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46" w:hRule="atLeast"/>
                    </w:trPr>
                    <w:tc>
                      <w:tcPr>
                        <w:tcW w:w="444" w:type="dxa"/>
                        <w:shd w:val="clear" w:color="auto" w:fill="FFFF00"/>
                      </w:tcPr>
                      <w:p>
                        <w:pPr>
                          <w:pStyle w:val="10"/>
                          <w:spacing w:before="3" w:line="223" w:lineRule="exact"/>
                          <w:ind w:left="33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НЯ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8" w:space="0"/>
                        <w:left w:val="single" w:color="000000" w:sz="8" w:space="0"/>
                        <w:bottom w:val="single" w:color="000000" w:sz="8" w:space="0"/>
                        <w:right w:val="single" w:color="000000" w:sz="8" w:space="0"/>
                        <w:insideH w:val="single" w:color="000000" w:sz="8" w:space="0"/>
                        <w:insideV w:val="single" w:color="000000" w:sz="8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46" w:hRule="atLeast"/>
                    </w:trPr>
                    <w:tc>
                      <w:tcPr>
                        <w:tcW w:w="444" w:type="dxa"/>
                        <w:shd w:val="clear" w:color="auto" w:fill="FFFF00"/>
                      </w:tcPr>
                      <w:p>
                        <w:pPr>
                          <w:pStyle w:val="10"/>
                          <w:spacing w:before="3" w:line="223" w:lineRule="exact"/>
                          <w:ind w:left="33"/>
                          <w:rPr>
                            <w:sz w:val="20"/>
                          </w:rPr>
                        </w:pPr>
                        <w:r>
                          <w:rPr>
                            <w:w w:val="100"/>
                            <w:sz w:val="20"/>
                          </w:rPr>
                          <w:t>И</w:t>
                        </w:r>
                      </w:p>
                    </w:tc>
                  </w:tr>
                </w:tbl>
                <w:p>
                  <w:pPr>
                    <w:pStyle w:val="6"/>
                  </w:pPr>
                </w:p>
              </w:txbxContent>
            </v:textbox>
          </v:shape>
        </w:pict>
      </w:r>
      <w:r>
        <w:t>-география</w:t>
      </w:r>
    </w:p>
    <w:p>
      <w:pPr>
        <w:pStyle w:val="6"/>
        <w:spacing w:before="36"/>
        <w:ind w:left="657"/>
      </w:pPr>
      <w:r>
        <w:t>-окружающий</w:t>
      </w:r>
      <w:r>
        <w:rPr>
          <w:spacing w:val="1"/>
        </w:rPr>
        <w:t xml:space="preserve"> </w:t>
      </w:r>
      <w:r>
        <w:t>мир</w:t>
      </w:r>
    </w:p>
    <w:p>
      <w:pPr>
        <w:pStyle w:val="6"/>
        <w:spacing w:before="37"/>
        <w:ind w:left="657"/>
      </w:pPr>
      <w:r>
        <w:t>-английский</w:t>
      </w:r>
      <w:r>
        <w:rPr>
          <w:spacing w:val="1"/>
        </w:rPr>
        <w:t xml:space="preserve"> </w:t>
      </w:r>
      <w:r>
        <w:t>язык</w:t>
      </w:r>
    </w:p>
    <w:p>
      <w:pPr>
        <w:pStyle w:val="9"/>
        <w:numPr>
          <w:ilvl w:val="0"/>
          <w:numId w:val="2"/>
        </w:numPr>
        <w:tabs>
          <w:tab w:val="left" w:pos="773"/>
        </w:tabs>
        <w:spacing w:before="36" w:after="0" w:line="240" w:lineRule="auto"/>
        <w:ind w:left="772" w:right="0" w:hanging="116"/>
        <w:jc w:val="left"/>
        <w:rPr>
          <w:sz w:val="20"/>
        </w:rPr>
      </w:pPr>
      <w:r>
        <w:rPr>
          <w:sz w:val="20"/>
        </w:rPr>
        <w:t>немецкий язык</w:t>
      </w:r>
    </w:p>
    <w:p>
      <w:pPr>
        <w:pStyle w:val="9"/>
        <w:numPr>
          <w:ilvl w:val="0"/>
          <w:numId w:val="2"/>
        </w:numPr>
        <w:tabs>
          <w:tab w:val="left" w:pos="773"/>
        </w:tabs>
        <w:spacing w:before="36" w:after="0" w:line="240" w:lineRule="auto"/>
        <w:ind w:left="772" w:right="0" w:hanging="116"/>
        <w:jc w:val="left"/>
        <w:rPr>
          <w:sz w:val="20"/>
        </w:rPr>
      </w:pPr>
      <w:r>
        <w:rPr>
          <w:sz w:val="20"/>
        </w:rPr>
        <w:t>история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6840" w:h="11910" w:orient="landscape"/>
          <w:pgMar w:top="1100" w:right="260" w:bottom="280" w:left="180" w:header="720" w:footer="720" w:gutter="0"/>
          <w:cols w:equalWidth="0" w:num="4">
            <w:col w:w="3979" w:space="2217"/>
            <w:col w:w="4246" w:space="39"/>
            <w:col w:w="2619" w:space="39"/>
            <w:col w:w="3261"/>
          </w:cols>
        </w:sectPr>
      </w:pPr>
    </w:p>
    <w:p>
      <w:pPr>
        <w:pStyle w:val="3"/>
        <w:tabs>
          <w:tab w:val="left" w:pos="13909"/>
        </w:tabs>
        <w:ind w:left="1857"/>
      </w:pPr>
      <w:r>
        <w:t>ГРАФИК</w:t>
      </w:r>
      <w:r>
        <w:rPr>
          <w:spacing w:val="25"/>
        </w:rPr>
        <w:t xml:space="preserve"> </w:t>
      </w:r>
      <w:r>
        <w:t>КОНТРОЛЬНЫХ</w:t>
      </w:r>
      <w:r>
        <w:rPr>
          <w:spacing w:val="22"/>
        </w:rPr>
        <w:t xml:space="preserve"> </w:t>
      </w:r>
      <w:r>
        <w:t>РАБОТ</w:t>
      </w:r>
      <w:r>
        <w:rPr>
          <w:spacing w:val="26"/>
        </w:rPr>
        <w:t xml:space="preserve"> </w:t>
      </w:r>
      <w:r>
        <w:t>МБОУ</w:t>
      </w:r>
      <w:r>
        <w:rPr>
          <w:spacing w:val="26"/>
        </w:rPr>
        <w:t xml:space="preserve"> </w:t>
      </w:r>
      <w:r>
        <w:t>"Гимназия</w:t>
      </w:r>
      <w:r>
        <w:rPr>
          <w:spacing w:val="29"/>
        </w:rPr>
        <w:t xml:space="preserve"> </w:t>
      </w:r>
      <w:r>
        <w:t>№</w:t>
      </w:r>
      <w:r>
        <w:rPr>
          <w:rFonts w:hint="default"/>
          <w:lang w:val="ru-RU"/>
        </w:rPr>
        <w:t>2</w:t>
      </w:r>
      <w:r>
        <w:t>"</w:t>
      </w:r>
      <w:r>
        <w:rPr>
          <w:spacing w:val="29"/>
        </w:rPr>
        <w:t xml:space="preserve"> </w:t>
      </w:r>
      <w:r>
        <w:t>ЕМР</w:t>
      </w:r>
      <w:r>
        <w:rPr>
          <w:spacing w:val="28"/>
        </w:rPr>
        <w:t xml:space="preserve"> </w:t>
      </w:r>
      <w:r>
        <w:t>РТ</w:t>
      </w:r>
      <w:r>
        <w:tab/>
      </w:r>
      <w:r>
        <w:rPr>
          <w:w w:val="105"/>
        </w:rPr>
        <w:t>октябрь</w:t>
      </w:r>
      <w:r>
        <w:rPr>
          <w:spacing w:val="-13"/>
          <w:w w:val="105"/>
        </w:rPr>
        <w:t xml:space="preserve"> </w:t>
      </w:r>
      <w:r>
        <w:rPr>
          <w:w w:val="105"/>
        </w:rPr>
        <w:t>2023г.</w:t>
      </w:r>
    </w:p>
    <w:tbl>
      <w:tblPr>
        <w:tblStyle w:val="5"/>
        <w:tblW w:w="0" w:type="auto"/>
        <w:tblInd w:w="123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70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4"/>
        <w:gridCol w:w="455"/>
        <w:gridCol w:w="454"/>
        <w:gridCol w:w="454"/>
        <w:gridCol w:w="454"/>
        <w:gridCol w:w="454"/>
        <w:gridCol w:w="454"/>
        <w:gridCol w:w="454"/>
        <w:gridCol w:w="454"/>
        <w:gridCol w:w="454"/>
        <w:gridCol w:w="545"/>
        <w:gridCol w:w="454"/>
        <w:gridCol w:w="454"/>
        <w:gridCol w:w="454"/>
        <w:gridCol w:w="455"/>
        <w:gridCol w:w="454"/>
        <w:gridCol w:w="454"/>
        <w:gridCol w:w="454"/>
        <w:gridCol w:w="454"/>
        <w:gridCol w:w="454"/>
        <w:gridCol w:w="454"/>
        <w:gridCol w:w="454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970" w:type="dxa"/>
          </w:tcPr>
          <w:p>
            <w:pPr>
              <w:pStyle w:val="10"/>
              <w:spacing w:before="9" w:line="224" w:lineRule="exact"/>
              <w:ind w:left="158" w:right="12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классы</w:t>
            </w: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spacing w:before="9" w:line="224" w:lineRule="exact"/>
              <w:ind w:right="15"/>
              <w:jc w:val="right"/>
              <w:rPr>
                <w:b/>
                <w:sz w:val="20"/>
              </w:rPr>
            </w:pPr>
            <w:r>
              <w:rPr>
                <w:b/>
                <w:w w:val="103"/>
                <w:sz w:val="20"/>
              </w:rPr>
              <w:t>1</w:t>
            </w:r>
          </w:p>
        </w:tc>
        <w:tc>
          <w:tcPr>
            <w:tcW w:w="454" w:type="dxa"/>
          </w:tcPr>
          <w:p>
            <w:pPr>
              <w:pStyle w:val="10"/>
              <w:spacing w:before="9" w:line="224" w:lineRule="exact"/>
              <w:ind w:right="15"/>
              <w:jc w:val="right"/>
              <w:rPr>
                <w:b/>
                <w:sz w:val="20"/>
              </w:rPr>
            </w:pPr>
            <w:r>
              <w:rPr>
                <w:b/>
                <w:w w:val="103"/>
                <w:sz w:val="20"/>
              </w:rPr>
              <w:t>2</w:t>
            </w:r>
          </w:p>
        </w:tc>
        <w:tc>
          <w:tcPr>
            <w:tcW w:w="454" w:type="dxa"/>
          </w:tcPr>
          <w:p>
            <w:pPr>
              <w:pStyle w:val="10"/>
              <w:spacing w:before="9" w:line="224" w:lineRule="exact"/>
              <w:ind w:right="17"/>
              <w:jc w:val="right"/>
              <w:rPr>
                <w:b/>
                <w:sz w:val="20"/>
              </w:rPr>
            </w:pPr>
            <w:r>
              <w:rPr>
                <w:b/>
                <w:w w:val="103"/>
                <w:sz w:val="20"/>
              </w:rPr>
              <w:t>3</w:t>
            </w:r>
          </w:p>
        </w:tc>
        <w:tc>
          <w:tcPr>
            <w:tcW w:w="454" w:type="dxa"/>
          </w:tcPr>
          <w:p>
            <w:pPr>
              <w:pStyle w:val="10"/>
              <w:spacing w:before="9" w:line="224" w:lineRule="exact"/>
              <w:ind w:right="16"/>
              <w:jc w:val="right"/>
              <w:rPr>
                <w:b/>
                <w:sz w:val="20"/>
              </w:rPr>
            </w:pPr>
            <w:r>
              <w:rPr>
                <w:b/>
                <w:w w:val="103"/>
                <w:sz w:val="20"/>
              </w:rPr>
              <w:t>4</w:t>
            </w:r>
          </w:p>
        </w:tc>
        <w:tc>
          <w:tcPr>
            <w:tcW w:w="454" w:type="dxa"/>
          </w:tcPr>
          <w:p>
            <w:pPr>
              <w:pStyle w:val="10"/>
              <w:spacing w:before="9" w:line="224" w:lineRule="exact"/>
              <w:ind w:right="16"/>
              <w:jc w:val="right"/>
              <w:rPr>
                <w:b/>
                <w:sz w:val="20"/>
              </w:rPr>
            </w:pPr>
            <w:r>
              <w:rPr>
                <w:b/>
                <w:w w:val="103"/>
                <w:sz w:val="20"/>
              </w:rPr>
              <w:t>5</w:t>
            </w:r>
          </w:p>
        </w:tc>
        <w:tc>
          <w:tcPr>
            <w:tcW w:w="454" w:type="dxa"/>
          </w:tcPr>
          <w:p>
            <w:pPr>
              <w:pStyle w:val="10"/>
              <w:spacing w:before="9" w:line="224" w:lineRule="exact"/>
              <w:ind w:right="16"/>
              <w:jc w:val="right"/>
              <w:rPr>
                <w:b/>
                <w:sz w:val="20"/>
              </w:rPr>
            </w:pPr>
            <w:r>
              <w:rPr>
                <w:b/>
                <w:w w:val="103"/>
                <w:sz w:val="20"/>
              </w:rPr>
              <w:t>6</w:t>
            </w:r>
          </w:p>
        </w:tc>
        <w:tc>
          <w:tcPr>
            <w:tcW w:w="454" w:type="dxa"/>
          </w:tcPr>
          <w:p>
            <w:pPr>
              <w:pStyle w:val="10"/>
              <w:spacing w:before="9" w:line="224" w:lineRule="exact"/>
              <w:ind w:right="17"/>
              <w:jc w:val="right"/>
              <w:rPr>
                <w:b/>
                <w:sz w:val="20"/>
              </w:rPr>
            </w:pPr>
            <w:r>
              <w:rPr>
                <w:b/>
                <w:w w:val="103"/>
                <w:sz w:val="20"/>
              </w:rPr>
              <w:t>7</w:t>
            </w: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spacing w:before="9" w:line="224" w:lineRule="exact"/>
              <w:ind w:right="17"/>
              <w:jc w:val="right"/>
              <w:rPr>
                <w:b/>
                <w:sz w:val="20"/>
              </w:rPr>
            </w:pPr>
            <w:r>
              <w:rPr>
                <w:b/>
                <w:w w:val="103"/>
                <w:sz w:val="20"/>
              </w:rPr>
              <w:t>8</w:t>
            </w:r>
          </w:p>
        </w:tc>
        <w:tc>
          <w:tcPr>
            <w:tcW w:w="454" w:type="dxa"/>
          </w:tcPr>
          <w:p>
            <w:pPr>
              <w:pStyle w:val="10"/>
              <w:spacing w:before="9" w:line="224" w:lineRule="exact"/>
              <w:ind w:right="19"/>
              <w:jc w:val="right"/>
              <w:rPr>
                <w:b/>
                <w:sz w:val="20"/>
              </w:rPr>
            </w:pPr>
            <w:r>
              <w:rPr>
                <w:b/>
                <w:w w:val="103"/>
                <w:sz w:val="20"/>
              </w:rPr>
              <w:t>9</w:t>
            </w:r>
          </w:p>
        </w:tc>
        <w:tc>
          <w:tcPr>
            <w:tcW w:w="454" w:type="dxa"/>
          </w:tcPr>
          <w:p>
            <w:pPr>
              <w:pStyle w:val="10"/>
              <w:spacing w:before="9" w:line="224" w:lineRule="exact"/>
              <w:ind w:left="207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10</w:t>
            </w:r>
          </w:p>
        </w:tc>
        <w:tc>
          <w:tcPr>
            <w:tcW w:w="455" w:type="dxa"/>
          </w:tcPr>
          <w:p>
            <w:pPr>
              <w:pStyle w:val="10"/>
              <w:spacing w:before="9" w:line="224" w:lineRule="exact"/>
              <w:ind w:left="206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11</w:t>
            </w:r>
          </w:p>
        </w:tc>
        <w:tc>
          <w:tcPr>
            <w:tcW w:w="454" w:type="dxa"/>
          </w:tcPr>
          <w:p>
            <w:pPr>
              <w:pStyle w:val="10"/>
              <w:spacing w:before="9" w:line="224" w:lineRule="exact"/>
              <w:ind w:left="206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12</w:t>
            </w:r>
          </w:p>
        </w:tc>
        <w:tc>
          <w:tcPr>
            <w:tcW w:w="454" w:type="dxa"/>
          </w:tcPr>
          <w:p>
            <w:pPr>
              <w:pStyle w:val="10"/>
              <w:spacing w:before="9" w:line="224" w:lineRule="exact"/>
              <w:ind w:left="205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13</w:t>
            </w:r>
          </w:p>
        </w:tc>
        <w:tc>
          <w:tcPr>
            <w:tcW w:w="454" w:type="dxa"/>
          </w:tcPr>
          <w:p>
            <w:pPr>
              <w:pStyle w:val="10"/>
              <w:spacing w:before="9" w:line="224" w:lineRule="exact"/>
              <w:ind w:left="205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14</w:t>
            </w: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spacing w:before="9" w:line="224" w:lineRule="exact"/>
              <w:ind w:left="204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15</w:t>
            </w:r>
          </w:p>
        </w:tc>
        <w:tc>
          <w:tcPr>
            <w:tcW w:w="454" w:type="dxa"/>
          </w:tcPr>
          <w:p>
            <w:pPr>
              <w:pStyle w:val="10"/>
              <w:spacing w:before="9" w:line="224" w:lineRule="exact"/>
              <w:ind w:left="204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16</w:t>
            </w:r>
          </w:p>
        </w:tc>
        <w:tc>
          <w:tcPr>
            <w:tcW w:w="454" w:type="dxa"/>
          </w:tcPr>
          <w:p>
            <w:pPr>
              <w:pStyle w:val="10"/>
              <w:spacing w:before="9" w:line="224" w:lineRule="exact"/>
              <w:ind w:left="204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17</w:t>
            </w:r>
          </w:p>
        </w:tc>
        <w:tc>
          <w:tcPr>
            <w:tcW w:w="454" w:type="dxa"/>
          </w:tcPr>
          <w:p>
            <w:pPr>
              <w:pStyle w:val="10"/>
              <w:spacing w:before="9" w:line="224" w:lineRule="exact"/>
              <w:ind w:left="204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18</w:t>
            </w:r>
          </w:p>
        </w:tc>
        <w:tc>
          <w:tcPr>
            <w:tcW w:w="454" w:type="dxa"/>
          </w:tcPr>
          <w:p>
            <w:pPr>
              <w:pStyle w:val="10"/>
              <w:spacing w:before="9" w:line="224" w:lineRule="exact"/>
              <w:ind w:left="203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19</w:t>
            </w:r>
          </w:p>
        </w:tc>
        <w:tc>
          <w:tcPr>
            <w:tcW w:w="545" w:type="dxa"/>
          </w:tcPr>
          <w:p>
            <w:pPr>
              <w:pStyle w:val="10"/>
              <w:spacing w:before="9" w:line="224" w:lineRule="exact"/>
              <w:ind w:left="294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20</w:t>
            </w:r>
          </w:p>
        </w:tc>
        <w:tc>
          <w:tcPr>
            <w:tcW w:w="454" w:type="dxa"/>
          </w:tcPr>
          <w:p>
            <w:pPr>
              <w:pStyle w:val="10"/>
              <w:spacing w:before="9" w:line="224" w:lineRule="exact"/>
              <w:ind w:left="203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21</w:t>
            </w: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spacing w:before="9" w:line="224" w:lineRule="exact"/>
              <w:ind w:left="202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22</w:t>
            </w:r>
          </w:p>
        </w:tc>
        <w:tc>
          <w:tcPr>
            <w:tcW w:w="454" w:type="dxa"/>
          </w:tcPr>
          <w:p>
            <w:pPr>
              <w:pStyle w:val="10"/>
              <w:spacing w:before="9" w:line="224" w:lineRule="exact"/>
              <w:ind w:left="202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23</w:t>
            </w:r>
          </w:p>
        </w:tc>
        <w:tc>
          <w:tcPr>
            <w:tcW w:w="455" w:type="dxa"/>
          </w:tcPr>
          <w:p>
            <w:pPr>
              <w:pStyle w:val="10"/>
              <w:spacing w:before="9" w:line="224" w:lineRule="exact"/>
              <w:ind w:left="202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24</w:t>
            </w:r>
          </w:p>
        </w:tc>
        <w:tc>
          <w:tcPr>
            <w:tcW w:w="454" w:type="dxa"/>
          </w:tcPr>
          <w:p>
            <w:pPr>
              <w:pStyle w:val="10"/>
              <w:spacing w:before="9" w:line="224" w:lineRule="exact"/>
              <w:ind w:left="201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25</w:t>
            </w:r>
          </w:p>
        </w:tc>
        <w:tc>
          <w:tcPr>
            <w:tcW w:w="454" w:type="dxa"/>
          </w:tcPr>
          <w:p>
            <w:pPr>
              <w:pStyle w:val="10"/>
              <w:spacing w:before="9" w:line="224" w:lineRule="exact"/>
              <w:ind w:left="200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26</w:t>
            </w:r>
          </w:p>
        </w:tc>
        <w:tc>
          <w:tcPr>
            <w:tcW w:w="454" w:type="dxa"/>
          </w:tcPr>
          <w:p>
            <w:pPr>
              <w:pStyle w:val="10"/>
              <w:spacing w:before="9" w:line="224" w:lineRule="exact"/>
              <w:ind w:left="200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27</w:t>
            </w: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spacing w:before="9" w:line="224" w:lineRule="exact"/>
              <w:ind w:left="199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28</w:t>
            </w: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spacing w:before="9" w:line="224" w:lineRule="exact"/>
              <w:ind w:left="199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29</w:t>
            </w: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spacing w:before="9" w:line="224" w:lineRule="exact"/>
              <w:ind w:left="198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30</w:t>
            </w: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spacing w:before="9" w:line="224" w:lineRule="exact"/>
              <w:ind w:left="198"/>
              <w:rPr>
                <w:b/>
                <w:sz w:val="20"/>
              </w:rPr>
            </w:pPr>
            <w:r>
              <w:rPr>
                <w:b/>
                <w:w w:val="105"/>
                <w:sz w:val="20"/>
              </w:rPr>
              <w:t>31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970" w:type="dxa"/>
          </w:tcPr>
          <w:p>
            <w:pPr>
              <w:pStyle w:val="10"/>
              <w:spacing w:before="9" w:line="224" w:lineRule="exact"/>
              <w:ind w:left="158" w:right="12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</w:t>
            </w: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5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545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5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970" w:type="dxa"/>
          </w:tcPr>
          <w:p>
            <w:pPr>
              <w:pStyle w:val="10"/>
              <w:spacing w:before="9" w:line="224" w:lineRule="exact"/>
              <w:ind w:left="158" w:right="12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2</w:t>
            </w: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5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FFFF00"/>
          </w:tcPr>
          <w:p>
            <w:pPr>
              <w:pStyle w:val="10"/>
              <w:spacing w:before="9" w:line="224" w:lineRule="exact"/>
              <w:ind w:left="28"/>
              <w:rPr>
                <w:sz w:val="20"/>
              </w:rPr>
            </w:pPr>
            <w:r>
              <w:rPr>
                <w:w w:val="105"/>
                <w:sz w:val="20"/>
              </w:rPr>
              <w:t>АЯ</w:t>
            </w:r>
          </w:p>
        </w:tc>
        <w:tc>
          <w:tcPr>
            <w:tcW w:w="454" w:type="dxa"/>
            <w:shd w:val="clear" w:color="auto" w:fill="FFFF00"/>
          </w:tcPr>
          <w:p>
            <w:pPr>
              <w:pStyle w:val="10"/>
              <w:spacing w:before="9" w:line="224" w:lineRule="exact"/>
              <w:ind w:left="28"/>
              <w:rPr>
                <w:sz w:val="20"/>
              </w:rPr>
            </w:pPr>
            <w:r>
              <w:rPr>
                <w:w w:val="105"/>
                <w:sz w:val="20"/>
              </w:rPr>
              <w:t>ТЯ-</w:t>
            </w:r>
          </w:p>
        </w:tc>
        <w:tc>
          <w:tcPr>
            <w:tcW w:w="545" w:type="dxa"/>
            <w:shd w:val="clear" w:color="auto" w:fill="FFFF00"/>
          </w:tcPr>
          <w:p>
            <w:pPr>
              <w:pStyle w:val="10"/>
              <w:spacing w:before="9" w:line="224" w:lineRule="exact"/>
              <w:ind w:left="28"/>
              <w:rPr>
                <w:sz w:val="20"/>
              </w:rPr>
            </w:pPr>
            <w:r>
              <w:rPr>
                <w:w w:val="105"/>
                <w:sz w:val="20"/>
              </w:rPr>
              <w:t>РЯ</w:t>
            </w: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5" w:type="dxa"/>
            <w:shd w:val="clear" w:color="auto" w:fill="FFFF00"/>
          </w:tcPr>
          <w:p>
            <w:pPr>
              <w:pStyle w:val="10"/>
              <w:spacing w:before="9" w:line="224" w:lineRule="exact"/>
              <w:ind w:left="26"/>
              <w:rPr>
                <w:sz w:val="20"/>
              </w:rPr>
            </w:pPr>
            <w:r>
              <w:rPr>
                <w:w w:val="103"/>
                <w:sz w:val="20"/>
              </w:rPr>
              <w:t>М</w:t>
            </w: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970" w:type="dxa"/>
          </w:tcPr>
          <w:p>
            <w:pPr>
              <w:pStyle w:val="10"/>
              <w:spacing w:before="9" w:line="224" w:lineRule="exact"/>
              <w:ind w:left="158" w:right="12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3</w:t>
            </w: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5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FFE779"/>
          </w:tcPr>
          <w:p>
            <w:pPr>
              <w:pStyle w:val="10"/>
              <w:ind w:left="29"/>
              <w:rPr>
                <w:sz w:val="20"/>
              </w:rPr>
            </w:pPr>
            <w:r>
              <w:rPr>
                <w:w w:val="105"/>
                <w:sz w:val="20"/>
              </w:rPr>
              <w:t>АЯ</w:t>
            </w: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FFFF00"/>
          </w:tcPr>
          <w:p>
            <w:pPr>
              <w:pStyle w:val="10"/>
              <w:spacing w:before="9" w:line="224" w:lineRule="exact"/>
              <w:ind w:left="28"/>
              <w:rPr>
                <w:sz w:val="20"/>
              </w:rPr>
            </w:pPr>
            <w:r>
              <w:rPr>
                <w:w w:val="105"/>
                <w:sz w:val="20"/>
              </w:rPr>
              <w:t>ТЯ</w:t>
            </w: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545" w:type="dxa"/>
            <w:shd w:val="clear" w:color="auto" w:fill="FFFF00"/>
          </w:tcPr>
          <w:p>
            <w:pPr>
              <w:pStyle w:val="10"/>
              <w:spacing w:before="9" w:line="224" w:lineRule="exact"/>
              <w:ind w:left="28"/>
              <w:rPr>
                <w:sz w:val="20"/>
              </w:rPr>
            </w:pPr>
            <w:r>
              <w:rPr>
                <w:w w:val="105"/>
                <w:sz w:val="20"/>
              </w:rPr>
              <w:t>РЯ</w:t>
            </w: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5" w:type="dxa"/>
            <w:shd w:val="clear" w:color="auto" w:fill="FFFF00"/>
          </w:tcPr>
          <w:p>
            <w:pPr>
              <w:pStyle w:val="10"/>
              <w:spacing w:before="9" w:line="224" w:lineRule="exact"/>
              <w:ind w:left="26"/>
              <w:rPr>
                <w:sz w:val="20"/>
              </w:rPr>
            </w:pPr>
            <w:r>
              <w:rPr>
                <w:w w:val="103"/>
                <w:sz w:val="20"/>
              </w:rPr>
              <w:t>М</w:t>
            </w: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970" w:type="dxa"/>
          </w:tcPr>
          <w:p>
            <w:pPr>
              <w:pStyle w:val="10"/>
              <w:spacing w:before="9" w:line="224" w:lineRule="exact"/>
              <w:ind w:left="158" w:right="12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4А</w:t>
            </w: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5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FFFF00"/>
          </w:tcPr>
          <w:p>
            <w:pPr>
              <w:pStyle w:val="10"/>
              <w:spacing w:before="9" w:line="224" w:lineRule="exact"/>
              <w:ind w:left="28"/>
              <w:rPr>
                <w:sz w:val="20"/>
              </w:rPr>
            </w:pPr>
            <w:r>
              <w:rPr>
                <w:w w:val="103"/>
                <w:sz w:val="20"/>
              </w:rPr>
              <w:t>М</w:t>
            </w:r>
          </w:p>
        </w:tc>
        <w:tc>
          <w:tcPr>
            <w:tcW w:w="454" w:type="dxa"/>
            <w:shd w:val="clear" w:color="auto" w:fill="FFFF00"/>
          </w:tcPr>
          <w:p>
            <w:pPr>
              <w:pStyle w:val="10"/>
              <w:spacing w:before="9" w:line="224" w:lineRule="exact"/>
              <w:ind w:left="28"/>
              <w:rPr>
                <w:sz w:val="20"/>
              </w:rPr>
            </w:pPr>
            <w:r>
              <w:rPr>
                <w:w w:val="105"/>
                <w:sz w:val="20"/>
              </w:rPr>
              <w:t>ТЯ</w:t>
            </w:r>
          </w:p>
        </w:tc>
        <w:tc>
          <w:tcPr>
            <w:tcW w:w="454" w:type="dxa"/>
            <w:shd w:val="clear" w:color="auto" w:fill="FFFF00"/>
          </w:tcPr>
          <w:p>
            <w:pPr>
              <w:pStyle w:val="10"/>
              <w:spacing w:before="9" w:line="224" w:lineRule="exact"/>
              <w:ind w:left="28"/>
              <w:rPr>
                <w:sz w:val="20"/>
              </w:rPr>
            </w:pPr>
            <w:r>
              <w:rPr>
                <w:w w:val="105"/>
                <w:sz w:val="20"/>
              </w:rPr>
              <w:t>РЯ</w:t>
            </w:r>
          </w:p>
        </w:tc>
        <w:tc>
          <w:tcPr>
            <w:tcW w:w="545" w:type="dxa"/>
            <w:shd w:val="clear" w:color="auto" w:fill="FFFF00"/>
          </w:tcPr>
          <w:p>
            <w:pPr>
              <w:pStyle w:val="10"/>
              <w:spacing w:before="9" w:line="224" w:lineRule="exact"/>
              <w:ind w:left="28"/>
              <w:rPr>
                <w:sz w:val="20"/>
              </w:rPr>
            </w:pPr>
            <w:r>
              <w:rPr>
                <w:w w:val="105"/>
                <w:sz w:val="20"/>
              </w:rPr>
              <w:t>АЯ</w:t>
            </w: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5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970" w:type="dxa"/>
          </w:tcPr>
          <w:p>
            <w:pPr>
              <w:pStyle w:val="10"/>
              <w:spacing w:before="9" w:line="224" w:lineRule="exact"/>
              <w:ind w:left="158" w:right="12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4Б</w:t>
            </w: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5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FFFF00"/>
          </w:tcPr>
          <w:p>
            <w:pPr>
              <w:pStyle w:val="10"/>
              <w:spacing w:before="9" w:line="224" w:lineRule="exact"/>
              <w:ind w:left="28"/>
              <w:rPr>
                <w:sz w:val="20"/>
              </w:rPr>
            </w:pPr>
            <w:r>
              <w:rPr>
                <w:w w:val="105"/>
                <w:sz w:val="20"/>
              </w:rPr>
              <w:t>ТЯ</w:t>
            </w:r>
          </w:p>
        </w:tc>
        <w:tc>
          <w:tcPr>
            <w:tcW w:w="454" w:type="dxa"/>
            <w:shd w:val="clear" w:color="auto" w:fill="FFFF00"/>
          </w:tcPr>
          <w:p>
            <w:pPr>
              <w:pStyle w:val="10"/>
              <w:spacing w:before="9" w:line="224" w:lineRule="exact"/>
              <w:ind w:left="28"/>
              <w:rPr>
                <w:sz w:val="20"/>
              </w:rPr>
            </w:pPr>
            <w:r>
              <w:rPr>
                <w:w w:val="103"/>
                <w:sz w:val="20"/>
              </w:rPr>
              <w:t>М</w:t>
            </w:r>
          </w:p>
        </w:tc>
        <w:tc>
          <w:tcPr>
            <w:tcW w:w="454" w:type="dxa"/>
            <w:shd w:val="clear" w:color="auto" w:fill="FFFF00"/>
          </w:tcPr>
          <w:p>
            <w:pPr>
              <w:pStyle w:val="10"/>
              <w:spacing w:before="9" w:line="224" w:lineRule="exact"/>
              <w:ind w:left="28"/>
              <w:rPr>
                <w:sz w:val="20"/>
              </w:rPr>
            </w:pPr>
            <w:r>
              <w:rPr>
                <w:w w:val="105"/>
                <w:sz w:val="20"/>
              </w:rPr>
              <w:t>РЯ</w:t>
            </w:r>
          </w:p>
        </w:tc>
        <w:tc>
          <w:tcPr>
            <w:tcW w:w="545" w:type="dxa"/>
            <w:shd w:val="clear" w:color="auto" w:fill="FFFF00"/>
          </w:tcPr>
          <w:p>
            <w:pPr>
              <w:pStyle w:val="10"/>
              <w:spacing w:before="9" w:line="224" w:lineRule="exact"/>
              <w:ind w:left="28"/>
              <w:rPr>
                <w:sz w:val="20"/>
              </w:rPr>
            </w:pPr>
            <w:r>
              <w:rPr>
                <w:w w:val="105"/>
                <w:sz w:val="20"/>
              </w:rPr>
              <w:t>АЯ</w:t>
            </w: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5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970" w:type="dxa"/>
          </w:tcPr>
          <w:p>
            <w:pPr>
              <w:pStyle w:val="10"/>
              <w:spacing w:before="10" w:line="224" w:lineRule="exact"/>
              <w:ind w:left="158" w:right="12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5А</w:t>
            </w: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5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FFFF00"/>
          </w:tcPr>
          <w:p>
            <w:pPr>
              <w:pStyle w:val="10"/>
              <w:spacing w:before="10" w:line="224" w:lineRule="exact"/>
              <w:ind w:left="28"/>
              <w:rPr>
                <w:sz w:val="20"/>
              </w:rPr>
            </w:pPr>
            <w:r>
              <w:rPr>
                <w:w w:val="105"/>
                <w:sz w:val="20"/>
              </w:rPr>
              <w:t>ТЯ</w:t>
            </w:r>
          </w:p>
        </w:tc>
        <w:tc>
          <w:tcPr>
            <w:tcW w:w="454" w:type="dxa"/>
            <w:shd w:val="clear" w:color="auto" w:fill="FFFF00"/>
          </w:tcPr>
          <w:p>
            <w:pPr>
              <w:pStyle w:val="10"/>
              <w:spacing w:before="10" w:line="224" w:lineRule="exact"/>
              <w:ind w:left="28"/>
              <w:rPr>
                <w:sz w:val="20"/>
              </w:rPr>
            </w:pPr>
            <w:r>
              <w:rPr>
                <w:w w:val="105"/>
                <w:sz w:val="20"/>
              </w:rPr>
              <w:t>РЯ</w:t>
            </w:r>
          </w:p>
        </w:tc>
        <w:tc>
          <w:tcPr>
            <w:tcW w:w="545" w:type="dxa"/>
            <w:shd w:val="clear" w:color="auto" w:fill="FFFF00"/>
          </w:tcPr>
          <w:p>
            <w:pPr>
              <w:pStyle w:val="10"/>
              <w:spacing w:before="10" w:line="224" w:lineRule="exact"/>
              <w:ind w:left="28"/>
              <w:rPr>
                <w:sz w:val="20"/>
              </w:rPr>
            </w:pPr>
            <w:r>
              <w:rPr>
                <w:w w:val="105"/>
                <w:sz w:val="20"/>
              </w:rPr>
              <w:t>АЯ</w:t>
            </w: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5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FFFF00"/>
          </w:tcPr>
          <w:p>
            <w:pPr>
              <w:pStyle w:val="10"/>
              <w:spacing w:before="10" w:line="224" w:lineRule="exact"/>
              <w:ind w:left="25"/>
              <w:rPr>
                <w:sz w:val="20"/>
              </w:rPr>
            </w:pPr>
            <w:r>
              <w:rPr>
                <w:w w:val="103"/>
                <w:sz w:val="20"/>
              </w:rPr>
              <w:t>М</w:t>
            </w: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970" w:type="dxa"/>
          </w:tcPr>
          <w:p>
            <w:pPr>
              <w:pStyle w:val="10"/>
              <w:spacing w:before="9" w:line="224" w:lineRule="exact"/>
              <w:ind w:left="158" w:right="12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5Б</w:t>
            </w: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5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FFFF00"/>
          </w:tcPr>
          <w:p>
            <w:pPr>
              <w:pStyle w:val="10"/>
              <w:spacing w:before="9" w:line="224" w:lineRule="exact"/>
              <w:ind w:left="28"/>
              <w:rPr>
                <w:sz w:val="20"/>
              </w:rPr>
            </w:pPr>
            <w:r>
              <w:rPr>
                <w:w w:val="105"/>
                <w:sz w:val="20"/>
              </w:rPr>
              <w:t>ТЯ</w:t>
            </w:r>
          </w:p>
        </w:tc>
        <w:tc>
          <w:tcPr>
            <w:tcW w:w="454" w:type="dxa"/>
            <w:shd w:val="clear" w:color="auto" w:fill="FFFF00"/>
          </w:tcPr>
          <w:p>
            <w:pPr>
              <w:pStyle w:val="10"/>
              <w:spacing w:before="9" w:line="224" w:lineRule="exact"/>
              <w:ind w:left="28"/>
              <w:rPr>
                <w:sz w:val="20"/>
              </w:rPr>
            </w:pPr>
            <w:r>
              <w:rPr>
                <w:w w:val="105"/>
                <w:sz w:val="20"/>
              </w:rPr>
              <w:t>АЯ</w:t>
            </w:r>
          </w:p>
        </w:tc>
        <w:tc>
          <w:tcPr>
            <w:tcW w:w="545" w:type="dxa"/>
            <w:shd w:val="clear" w:color="auto" w:fill="FFFF00"/>
          </w:tcPr>
          <w:p>
            <w:pPr>
              <w:pStyle w:val="10"/>
              <w:spacing w:before="9" w:line="224" w:lineRule="exact"/>
              <w:ind w:left="28"/>
              <w:rPr>
                <w:sz w:val="20"/>
              </w:rPr>
            </w:pPr>
            <w:r>
              <w:rPr>
                <w:w w:val="105"/>
                <w:sz w:val="20"/>
              </w:rPr>
              <w:t>РЯ</w:t>
            </w: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5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FFFF00"/>
          </w:tcPr>
          <w:p>
            <w:pPr>
              <w:pStyle w:val="10"/>
              <w:spacing w:before="9" w:line="224" w:lineRule="exact"/>
              <w:ind w:left="25"/>
              <w:rPr>
                <w:sz w:val="20"/>
              </w:rPr>
            </w:pPr>
            <w:r>
              <w:rPr>
                <w:w w:val="103"/>
                <w:sz w:val="20"/>
              </w:rPr>
              <w:t>М</w:t>
            </w: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970" w:type="dxa"/>
          </w:tcPr>
          <w:p>
            <w:pPr>
              <w:pStyle w:val="10"/>
              <w:spacing w:before="9" w:line="224" w:lineRule="exact"/>
              <w:ind w:left="158" w:right="12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6</w:t>
            </w: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5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FFFF00"/>
          </w:tcPr>
          <w:p>
            <w:pPr>
              <w:pStyle w:val="10"/>
              <w:spacing w:before="9" w:line="224" w:lineRule="exact"/>
              <w:ind w:left="28"/>
              <w:rPr>
                <w:sz w:val="20"/>
              </w:rPr>
            </w:pPr>
            <w:r>
              <w:rPr>
                <w:w w:val="103"/>
                <w:sz w:val="20"/>
              </w:rPr>
              <w:t>М</w:t>
            </w: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545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5" w:type="dxa"/>
            <w:shd w:val="clear" w:color="auto" w:fill="FFFF00"/>
          </w:tcPr>
          <w:p>
            <w:pPr>
              <w:pStyle w:val="10"/>
              <w:spacing w:before="9" w:line="224" w:lineRule="exact"/>
              <w:ind w:left="26"/>
              <w:rPr>
                <w:sz w:val="20"/>
              </w:rPr>
            </w:pPr>
            <w:r>
              <w:rPr>
                <w:w w:val="105"/>
                <w:sz w:val="20"/>
              </w:rPr>
              <w:t>ТЯ</w:t>
            </w:r>
          </w:p>
        </w:tc>
        <w:tc>
          <w:tcPr>
            <w:tcW w:w="454" w:type="dxa"/>
            <w:shd w:val="clear" w:color="auto" w:fill="FFFF00"/>
          </w:tcPr>
          <w:p>
            <w:pPr>
              <w:pStyle w:val="10"/>
              <w:spacing w:before="9" w:line="224" w:lineRule="exact"/>
              <w:ind w:left="25"/>
              <w:rPr>
                <w:sz w:val="20"/>
              </w:rPr>
            </w:pPr>
            <w:r>
              <w:rPr>
                <w:w w:val="105"/>
                <w:sz w:val="20"/>
              </w:rPr>
              <w:t>РЯ</w:t>
            </w: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970" w:type="dxa"/>
          </w:tcPr>
          <w:p>
            <w:pPr>
              <w:pStyle w:val="10"/>
              <w:spacing w:before="9" w:line="224" w:lineRule="exact"/>
              <w:ind w:left="35"/>
              <w:jc w:val="center"/>
              <w:rPr>
                <w:rFonts w:hint="default"/>
                <w:sz w:val="20"/>
                <w:lang w:val="ru-RU"/>
              </w:rPr>
            </w:pPr>
            <w:r>
              <w:rPr>
                <w:w w:val="103"/>
                <w:sz w:val="20"/>
              </w:rPr>
              <w:t>7</w:t>
            </w:r>
            <w:r>
              <w:rPr>
                <w:rFonts w:hint="default"/>
                <w:w w:val="103"/>
                <w:sz w:val="20"/>
                <w:lang w:val="ru-RU"/>
              </w:rPr>
              <w:t xml:space="preserve"> А</w:t>
            </w: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FFFF00"/>
          </w:tcPr>
          <w:p>
            <w:pPr>
              <w:pStyle w:val="10"/>
              <w:spacing w:before="9" w:line="224" w:lineRule="exact"/>
              <w:ind w:left="34"/>
              <w:rPr>
                <w:sz w:val="20"/>
              </w:rPr>
            </w:pPr>
            <w:r>
              <w:rPr>
                <w:w w:val="105"/>
                <w:sz w:val="20"/>
              </w:rPr>
              <w:t>РЯ</w:t>
            </w: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FFFF00"/>
          </w:tcPr>
          <w:p>
            <w:pPr>
              <w:pStyle w:val="10"/>
              <w:spacing w:before="9" w:line="224" w:lineRule="exact"/>
              <w:ind w:left="32"/>
              <w:rPr>
                <w:sz w:val="20"/>
              </w:rPr>
            </w:pPr>
            <w:r>
              <w:rPr>
                <w:w w:val="105"/>
                <w:sz w:val="20"/>
              </w:rPr>
              <w:t>ГМ</w:t>
            </w:r>
          </w:p>
        </w:tc>
        <w:tc>
          <w:tcPr>
            <w:tcW w:w="455" w:type="dxa"/>
            <w:shd w:val="clear" w:color="auto" w:fill="FFFF00"/>
          </w:tcPr>
          <w:p>
            <w:pPr>
              <w:pStyle w:val="10"/>
              <w:spacing w:before="9" w:line="224" w:lineRule="exact"/>
              <w:ind w:left="31"/>
              <w:rPr>
                <w:sz w:val="20"/>
              </w:rPr>
            </w:pPr>
            <w:r>
              <w:rPr>
                <w:w w:val="105"/>
                <w:sz w:val="20"/>
              </w:rPr>
              <w:t>АЛ</w:t>
            </w: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FFFF00"/>
          </w:tcPr>
          <w:p>
            <w:pPr>
              <w:pStyle w:val="10"/>
              <w:spacing w:before="9" w:line="224" w:lineRule="exact"/>
              <w:ind w:left="28" w:right="-29"/>
              <w:rPr>
                <w:sz w:val="20"/>
              </w:rPr>
            </w:pPr>
            <w:r>
              <w:rPr>
                <w:spacing w:val="-1"/>
                <w:w w:val="105"/>
                <w:sz w:val="20"/>
              </w:rPr>
              <w:t>ВИС</w:t>
            </w:r>
          </w:p>
        </w:tc>
        <w:tc>
          <w:tcPr>
            <w:tcW w:w="545" w:type="dxa"/>
            <w:shd w:val="clear" w:color="auto" w:fill="FFFF00"/>
          </w:tcPr>
          <w:p>
            <w:pPr>
              <w:pStyle w:val="10"/>
              <w:spacing w:before="9" w:line="224" w:lineRule="exact"/>
              <w:ind w:left="28"/>
              <w:rPr>
                <w:sz w:val="20"/>
              </w:rPr>
            </w:pPr>
            <w:r>
              <w:rPr>
                <w:w w:val="105"/>
                <w:sz w:val="20"/>
              </w:rPr>
              <w:t>АЯ</w:t>
            </w:r>
          </w:p>
        </w:tc>
        <w:tc>
          <w:tcPr>
            <w:tcW w:w="454" w:type="dxa"/>
            <w:shd w:val="clear" w:color="auto" w:fill="FFFF00"/>
          </w:tcPr>
          <w:p>
            <w:pPr>
              <w:pStyle w:val="10"/>
              <w:spacing w:before="9" w:line="224" w:lineRule="exact"/>
              <w:ind w:left="27"/>
              <w:rPr>
                <w:sz w:val="20"/>
              </w:rPr>
            </w:pPr>
            <w:r>
              <w:rPr>
                <w:w w:val="105"/>
                <w:sz w:val="20"/>
              </w:rPr>
              <w:t>ТЯ</w:t>
            </w: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FFFF00"/>
          </w:tcPr>
          <w:p>
            <w:pPr>
              <w:pStyle w:val="10"/>
              <w:spacing w:before="9" w:line="224" w:lineRule="exact"/>
              <w:ind w:left="27"/>
              <w:rPr>
                <w:sz w:val="20"/>
              </w:rPr>
            </w:pPr>
            <w:r>
              <w:rPr>
                <w:w w:val="105"/>
                <w:sz w:val="20"/>
              </w:rPr>
              <w:t>РЯ</w:t>
            </w:r>
          </w:p>
        </w:tc>
        <w:tc>
          <w:tcPr>
            <w:tcW w:w="455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970" w:type="dxa"/>
            <w:vAlign w:val="top"/>
          </w:tcPr>
          <w:p>
            <w:pPr>
              <w:pStyle w:val="10"/>
              <w:spacing w:before="9" w:line="224" w:lineRule="exact"/>
              <w:ind w:left="35" w:leftChars="0" w:right="0" w:rightChars="0"/>
              <w:jc w:val="center"/>
              <w:rPr>
                <w:rFonts w:hint="default" w:ascii="Times New Roman" w:hAnsi="Times New Roman" w:eastAsia="Times New Roman" w:cs="Times New Roman"/>
                <w:sz w:val="20"/>
                <w:szCs w:val="22"/>
                <w:lang w:val="ru-RU" w:eastAsia="en-US" w:bidi="ar-SA"/>
              </w:rPr>
            </w:pPr>
            <w:r>
              <w:rPr>
                <w:w w:val="103"/>
                <w:sz w:val="20"/>
              </w:rPr>
              <w:t>7</w:t>
            </w:r>
            <w:r>
              <w:rPr>
                <w:rFonts w:hint="default"/>
                <w:w w:val="103"/>
                <w:sz w:val="20"/>
                <w:lang w:val="ru-RU"/>
              </w:rPr>
              <w:t xml:space="preserve"> Б</w:t>
            </w:r>
          </w:p>
        </w:tc>
        <w:tc>
          <w:tcPr>
            <w:tcW w:w="454" w:type="dxa"/>
            <w:shd w:val="clear" w:color="auto" w:fill="92D050"/>
            <w:vAlign w:val="top"/>
          </w:tcPr>
          <w:p>
            <w:pPr>
              <w:pStyle w:val="10"/>
              <w:ind w:left="0" w:leftChars="0" w:right="0" w:rightChars="0"/>
              <w:rPr>
                <w:rFonts w:ascii="Times New Roman" w:hAnsi="Times New Roman" w:eastAsia="Times New Roman" w:cs="Times New Roman"/>
                <w:sz w:val="18"/>
                <w:szCs w:val="22"/>
                <w:lang w:val="ru-RU" w:eastAsia="en-US" w:bidi="ar-SA"/>
              </w:rPr>
            </w:pPr>
          </w:p>
        </w:tc>
        <w:tc>
          <w:tcPr>
            <w:tcW w:w="454" w:type="dxa"/>
            <w:vAlign w:val="top"/>
          </w:tcPr>
          <w:p>
            <w:pPr>
              <w:pStyle w:val="10"/>
              <w:ind w:left="0" w:leftChars="0" w:right="0" w:rightChars="0"/>
              <w:rPr>
                <w:rFonts w:ascii="Times New Roman" w:hAnsi="Times New Roman" w:eastAsia="Times New Roman" w:cs="Times New Roman"/>
                <w:sz w:val="18"/>
                <w:szCs w:val="22"/>
                <w:lang w:val="ru-RU" w:eastAsia="en-US" w:bidi="ar-SA"/>
              </w:rPr>
            </w:pPr>
          </w:p>
        </w:tc>
        <w:tc>
          <w:tcPr>
            <w:tcW w:w="454" w:type="dxa"/>
            <w:vAlign w:val="top"/>
          </w:tcPr>
          <w:p>
            <w:pPr>
              <w:pStyle w:val="10"/>
              <w:ind w:left="0" w:leftChars="0" w:right="0" w:rightChars="0"/>
              <w:rPr>
                <w:rFonts w:ascii="Times New Roman" w:hAnsi="Times New Roman" w:eastAsia="Times New Roman" w:cs="Times New Roman"/>
                <w:sz w:val="18"/>
                <w:szCs w:val="22"/>
                <w:lang w:val="ru-RU" w:eastAsia="en-US" w:bidi="ar-SA"/>
              </w:rPr>
            </w:pPr>
          </w:p>
        </w:tc>
        <w:tc>
          <w:tcPr>
            <w:tcW w:w="454" w:type="dxa"/>
            <w:shd w:val="clear" w:color="auto" w:fill="FFFF00"/>
            <w:vAlign w:val="top"/>
          </w:tcPr>
          <w:p>
            <w:pPr>
              <w:pStyle w:val="10"/>
              <w:spacing w:before="9" w:line="224" w:lineRule="exact"/>
              <w:ind w:left="34" w:leftChars="0" w:right="0" w:rightChars="0"/>
              <w:rPr>
                <w:rFonts w:ascii="Times New Roman" w:hAnsi="Times New Roman" w:eastAsia="Times New Roman" w:cs="Times New Roman"/>
                <w:sz w:val="20"/>
                <w:szCs w:val="22"/>
                <w:lang w:val="ru-RU" w:eastAsia="en-US" w:bidi="ar-SA"/>
              </w:rPr>
            </w:pPr>
            <w:r>
              <w:rPr>
                <w:w w:val="105"/>
                <w:sz w:val="20"/>
              </w:rPr>
              <w:t>РЯ</w:t>
            </w:r>
          </w:p>
        </w:tc>
        <w:tc>
          <w:tcPr>
            <w:tcW w:w="454" w:type="dxa"/>
            <w:vAlign w:val="top"/>
          </w:tcPr>
          <w:p>
            <w:pPr>
              <w:pStyle w:val="10"/>
              <w:ind w:left="0" w:leftChars="0" w:right="0" w:rightChars="0"/>
              <w:rPr>
                <w:rFonts w:ascii="Times New Roman" w:hAnsi="Times New Roman" w:eastAsia="Times New Roman" w:cs="Times New Roman"/>
                <w:sz w:val="18"/>
                <w:szCs w:val="22"/>
                <w:lang w:val="ru-RU" w:eastAsia="en-US" w:bidi="ar-SA"/>
              </w:rPr>
            </w:pPr>
          </w:p>
        </w:tc>
        <w:tc>
          <w:tcPr>
            <w:tcW w:w="454" w:type="dxa"/>
            <w:vAlign w:val="top"/>
          </w:tcPr>
          <w:p>
            <w:pPr>
              <w:pStyle w:val="10"/>
              <w:ind w:left="0" w:leftChars="0" w:right="0" w:rightChars="0"/>
              <w:rPr>
                <w:rFonts w:ascii="Times New Roman" w:hAnsi="Times New Roman" w:eastAsia="Times New Roman" w:cs="Times New Roman"/>
                <w:sz w:val="18"/>
                <w:szCs w:val="22"/>
                <w:lang w:val="ru-RU" w:eastAsia="en-US" w:bidi="ar-SA"/>
              </w:rPr>
            </w:pPr>
          </w:p>
        </w:tc>
        <w:tc>
          <w:tcPr>
            <w:tcW w:w="454" w:type="dxa"/>
            <w:vAlign w:val="top"/>
          </w:tcPr>
          <w:p>
            <w:pPr>
              <w:pStyle w:val="10"/>
              <w:ind w:left="0" w:leftChars="0" w:right="0" w:rightChars="0"/>
              <w:rPr>
                <w:rFonts w:ascii="Times New Roman" w:hAnsi="Times New Roman" w:eastAsia="Times New Roman" w:cs="Times New Roman"/>
                <w:sz w:val="18"/>
                <w:szCs w:val="22"/>
                <w:lang w:val="ru-RU" w:eastAsia="en-US" w:bidi="ar-SA"/>
              </w:rPr>
            </w:pPr>
          </w:p>
        </w:tc>
        <w:tc>
          <w:tcPr>
            <w:tcW w:w="454" w:type="dxa"/>
            <w:shd w:val="clear" w:color="auto" w:fill="92D050"/>
            <w:vAlign w:val="top"/>
          </w:tcPr>
          <w:p>
            <w:pPr>
              <w:pStyle w:val="10"/>
              <w:ind w:left="0" w:leftChars="0" w:right="0" w:rightChars="0"/>
              <w:rPr>
                <w:rFonts w:ascii="Times New Roman" w:hAnsi="Times New Roman" w:eastAsia="Times New Roman" w:cs="Times New Roman"/>
                <w:sz w:val="18"/>
                <w:szCs w:val="22"/>
                <w:lang w:val="ru-RU" w:eastAsia="en-US" w:bidi="ar-SA"/>
              </w:rPr>
            </w:pPr>
          </w:p>
        </w:tc>
        <w:tc>
          <w:tcPr>
            <w:tcW w:w="454" w:type="dxa"/>
            <w:vAlign w:val="top"/>
          </w:tcPr>
          <w:p>
            <w:pPr>
              <w:pStyle w:val="10"/>
              <w:ind w:left="0" w:leftChars="0" w:right="0" w:rightChars="0"/>
              <w:rPr>
                <w:rFonts w:ascii="Times New Roman" w:hAnsi="Times New Roman" w:eastAsia="Times New Roman" w:cs="Times New Roman"/>
                <w:sz w:val="18"/>
                <w:szCs w:val="22"/>
                <w:lang w:val="ru-RU" w:eastAsia="en-US" w:bidi="ar-SA"/>
              </w:rPr>
            </w:pPr>
          </w:p>
        </w:tc>
        <w:tc>
          <w:tcPr>
            <w:tcW w:w="454" w:type="dxa"/>
            <w:shd w:val="clear" w:color="auto" w:fill="FFFF00"/>
            <w:vAlign w:val="top"/>
          </w:tcPr>
          <w:p>
            <w:pPr>
              <w:pStyle w:val="10"/>
              <w:spacing w:before="9" w:line="224" w:lineRule="exact"/>
              <w:ind w:left="32" w:leftChars="0" w:right="0" w:rightChars="0"/>
              <w:rPr>
                <w:rFonts w:ascii="Times New Roman" w:hAnsi="Times New Roman" w:eastAsia="Times New Roman" w:cs="Times New Roman"/>
                <w:sz w:val="20"/>
                <w:szCs w:val="22"/>
                <w:lang w:val="ru-RU" w:eastAsia="en-US" w:bidi="ar-SA"/>
              </w:rPr>
            </w:pPr>
            <w:r>
              <w:rPr>
                <w:w w:val="105"/>
                <w:sz w:val="20"/>
              </w:rPr>
              <w:t>ГМ</w:t>
            </w:r>
          </w:p>
        </w:tc>
        <w:tc>
          <w:tcPr>
            <w:tcW w:w="455" w:type="dxa"/>
            <w:shd w:val="clear" w:color="auto" w:fill="FFFF00"/>
            <w:vAlign w:val="top"/>
          </w:tcPr>
          <w:p>
            <w:pPr>
              <w:pStyle w:val="10"/>
              <w:spacing w:before="9" w:line="224" w:lineRule="exact"/>
              <w:ind w:left="31" w:leftChars="0" w:right="0" w:rightChars="0"/>
              <w:rPr>
                <w:rFonts w:ascii="Times New Roman" w:hAnsi="Times New Roman" w:eastAsia="Times New Roman" w:cs="Times New Roman"/>
                <w:sz w:val="20"/>
                <w:szCs w:val="22"/>
                <w:lang w:val="ru-RU" w:eastAsia="en-US" w:bidi="ar-SA"/>
              </w:rPr>
            </w:pPr>
            <w:r>
              <w:rPr>
                <w:w w:val="105"/>
                <w:sz w:val="20"/>
              </w:rPr>
              <w:t>АЛ</w:t>
            </w:r>
          </w:p>
        </w:tc>
        <w:tc>
          <w:tcPr>
            <w:tcW w:w="454" w:type="dxa"/>
            <w:vAlign w:val="top"/>
          </w:tcPr>
          <w:p>
            <w:pPr>
              <w:pStyle w:val="10"/>
              <w:ind w:left="0" w:leftChars="0" w:right="0" w:rightChars="0"/>
              <w:rPr>
                <w:rFonts w:ascii="Times New Roman" w:hAnsi="Times New Roman" w:eastAsia="Times New Roman" w:cs="Times New Roman"/>
                <w:sz w:val="18"/>
                <w:szCs w:val="22"/>
                <w:lang w:val="ru-RU" w:eastAsia="en-US" w:bidi="ar-SA"/>
              </w:rPr>
            </w:pPr>
          </w:p>
        </w:tc>
        <w:tc>
          <w:tcPr>
            <w:tcW w:w="454" w:type="dxa"/>
            <w:vAlign w:val="top"/>
          </w:tcPr>
          <w:p>
            <w:pPr>
              <w:pStyle w:val="10"/>
              <w:ind w:left="0" w:leftChars="0" w:right="0" w:rightChars="0"/>
              <w:rPr>
                <w:rFonts w:ascii="Times New Roman" w:hAnsi="Times New Roman" w:eastAsia="Times New Roman" w:cs="Times New Roman"/>
                <w:sz w:val="18"/>
                <w:szCs w:val="22"/>
                <w:lang w:val="ru-RU" w:eastAsia="en-US" w:bidi="ar-SA"/>
              </w:rPr>
            </w:pPr>
          </w:p>
        </w:tc>
        <w:tc>
          <w:tcPr>
            <w:tcW w:w="454" w:type="dxa"/>
            <w:vAlign w:val="top"/>
          </w:tcPr>
          <w:p>
            <w:pPr>
              <w:pStyle w:val="10"/>
              <w:ind w:left="0" w:leftChars="0" w:right="0" w:rightChars="0"/>
              <w:rPr>
                <w:rFonts w:ascii="Times New Roman" w:hAnsi="Times New Roman" w:eastAsia="Times New Roman" w:cs="Times New Roman"/>
                <w:sz w:val="18"/>
                <w:szCs w:val="22"/>
                <w:lang w:val="ru-RU" w:eastAsia="en-US" w:bidi="ar-SA"/>
              </w:rPr>
            </w:pPr>
          </w:p>
        </w:tc>
        <w:tc>
          <w:tcPr>
            <w:tcW w:w="454" w:type="dxa"/>
            <w:shd w:val="clear" w:color="auto" w:fill="92D050"/>
            <w:vAlign w:val="top"/>
          </w:tcPr>
          <w:p>
            <w:pPr>
              <w:pStyle w:val="10"/>
              <w:ind w:left="0" w:leftChars="0" w:right="0" w:rightChars="0"/>
              <w:rPr>
                <w:rFonts w:ascii="Times New Roman" w:hAnsi="Times New Roman" w:eastAsia="Times New Roman" w:cs="Times New Roman"/>
                <w:sz w:val="18"/>
                <w:szCs w:val="22"/>
                <w:lang w:val="ru-RU" w:eastAsia="en-US" w:bidi="ar-SA"/>
              </w:rPr>
            </w:pPr>
          </w:p>
        </w:tc>
        <w:tc>
          <w:tcPr>
            <w:tcW w:w="454" w:type="dxa"/>
            <w:vAlign w:val="top"/>
          </w:tcPr>
          <w:p>
            <w:pPr>
              <w:pStyle w:val="10"/>
              <w:ind w:left="0" w:leftChars="0" w:right="0" w:rightChars="0"/>
              <w:rPr>
                <w:rFonts w:ascii="Times New Roman" w:hAnsi="Times New Roman" w:eastAsia="Times New Roman" w:cs="Times New Roman"/>
                <w:sz w:val="18"/>
                <w:szCs w:val="22"/>
                <w:lang w:val="ru-RU" w:eastAsia="en-US" w:bidi="ar-SA"/>
              </w:rPr>
            </w:pPr>
          </w:p>
        </w:tc>
        <w:tc>
          <w:tcPr>
            <w:tcW w:w="454" w:type="dxa"/>
            <w:vAlign w:val="top"/>
          </w:tcPr>
          <w:p>
            <w:pPr>
              <w:pStyle w:val="10"/>
              <w:ind w:left="0" w:leftChars="0" w:right="0" w:rightChars="0"/>
              <w:rPr>
                <w:rFonts w:ascii="Times New Roman" w:hAnsi="Times New Roman" w:eastAsia="Times New Roman" w:cs="Times New Roman"/>
                <w:sz w:val="18"/>
                <w:szCs w:val="22"/>
                <w:lang w:val="ru-RU" w:eastAsia="en-US" w:bidi="ar-SA"/>
              </w:rPr>
            </w:pPr>
          </w:p>
        </w:tc>
        <w:tc>
          <w:tcPr>
            <w:tcW w:w="454" w:type="dxa"/>
            <w:vAlign w:val="top"/>
          </w:tcPr>
          <w:p>
            <w:pPr>
              <w:pStyle w:val="10"/>
              <w:ind w:left="0" w:leftChars="0" w:right="0" w:rightChars="0"/>
              <w:rPr>
                <w:rFonts w:ascii="Times New Roman" w:hAnsi="Times New Roman" w:eastAsia="Times New Roman" w:cs="Times New Roman"/>
                <w:sz w:val="18"/>
                <w:szCs w:val="22"/>
                <w:lang w:val="ru-RU" w:eastAsia="en-US" w:bidi="ar-SA"/>
              </w:rPr>
            </w:pPr>
          </w:p>
        </w:tc>
        <w:tc>
          <w:tcPr>
            <w:tcW w:w="454" w:type="dxa"/>
            <w:shd w:val="clear" w:color="auto" w:fill="FFFF00"/>
            <w:vAlign w:val="top"/>
          </w:tcPr>
          <w:p>
            <w:pPr>
              <w:pStyle w:val="10"/>
              <w:spacing w:before="9" w:line="224" w:lineRule="exact"/>
              <w:ind w:left="28" w:leftChars="0" w:right="-29" w:rightChars="0"/>
              <w:rPr>
                <w:rFonts w:ascii="Times New Roman" w:hAnsi="Times New Roman" w:eastAsia="Times New Roman" w:cs="Times New Roman"/>
                <w:sz w:val="20"/>
                <w:szCs w:val="22"/>
                <w:lang w:val="ru-RU" w:eastAsia="en-US" w:bidi="ar-SA"/>
              </w:rPr>
            </w:pPr>
            <w:r>
              <w:rPr>
                <w:spacing w:val="-1"/>
                <w:w w:val="105"/>
                <w:sz w:val="20"/>
              </w:rPr>
              <w:t>ВИС</w:t>
            </w:r>
          </w:p>
        </w:tc>
        <w:tc>
          <w:tcPr>
            <w:tcW w:w="545" w:type="dxa"/>
            <w:shd w:val="clear" w:color="auto" w:fill="FFFF00"/>
            <w:vAlign w:val="top"/>
          </w:tcPr>
          <w:p>
            <w:pPr>
              <w:pStyle w:val="10"/>
              <w:spacing w:before="9" w:line="224" w:lineRule="exact"/>
              <w:ind w:left="28" w:leftChars="0" w:right="0" w:rightChars="0"/>
              <w:rPr>
                <w:rFonts w:ascii="Times New Roman" w:hAnsi="Times New Roman" w:eastAsia="Times New Roman" w:cs="Times New Roman"/>
                <w:sz w:val="20"/>
                <w:szCs w:val="22"/>
                <w:lang w:val="ru-RU" w:eastAsia="en-US" w:bidi="ar-SA"/>
              </w:rPr>
            </w:pPr>
            <w:r>
              <w:rPr>
                <w:w w:val="105"/>
                <w:sz w:val="20"/>
              </w:rPr>
              <w:t>АЯ</w:t>
            </w:r>
          </w:p>
        </w:tc>
        <w:tc>
          <w:tcPr>
            <w:tcW w:w="454" w:type="dxa"/>
            <w:shd w:val="clear" w:color="auto" w:fill="FFFF00"/>
            <w:vAlign w:val="top"/>
          </w:tcPr>
          <w:p>
            <w:pPr>
              <w:pStyle w:val="10"/>
              <w:spacing w:before="9" w:line="224" w:lineRule="exact"/>
              <w:ind w:left="27" w:leftChars="0" w:right="0" w:rightChars="0"/>
              <w:rPr>
                <w:rFonts w:ascii="Times New Roman" w:hAnsi="Times New Roman" w:eastAsia="Times New Roman" w:cs="Times New Roman"/>
                <w:sz w:val="20"/>
                <w:szCs w:val="22"/>
                <w:lang w:val="ru-RU" w:eastAsia="en-US" w:bidi="ar-SA"/>
              </w:rPr>
            </w:pPr>
            <w:r>
              <w:rPr>
                <w:w w:val="105"/>
                <w:sz w:val="20"/>
              </w:rPr>
              <w:t>ТЯ</w:t>
            </w:r>
          </w:p>
        </w:tc>
        <w:tc>
          <w:tcPr>
            <w:tcW w:w="454" w:type="dxa"/>
            <w:shd w:val="clear" w:color="auto" w:fill="92D050"/>
            <w:vAlign w:val="top"/>
          </w:tcPr>
          <w:p>
            <w:pPr>
              <w:pStyle w:val="10"/>
              <w:ind w:left="0" w:leftChars="0" w:right="0" w:rightChars="0"/>
              <w:rPr>
                <w:rFonts w:ascii="Times New Roman" w:hAnsi="Times New Roman" w:eastAsia="Times New Roman" w:cs="Times New Roman"/>
                <w:sz w:val="18"/>
                <w:szCs w:val="22"/>
                <w:lang w:val="ru-RU" w:eastAsia="en-US" w:bidi="ar-SA"/>
              </w:rPr>
            </w:pPr>
          </w:p>
        </w:tc>
        <w:tc>
          <w:tcPr>
            <w:tcW w:w="454" w:type="dxa"/>
            <w:shd w:val="clear" w:color="auto" w:fill="FFFF00"/>
            <w:vAlign w:val="top"/>
          </w:tcPr>
          <w:p>
            <w:pPr>
              <w:pStyle w:val="10"/>
              <w:spacing w:before="9" w:line="224" w:lineRule="exact"/>
              <w:ind w:left="27" w:leftChars="0" w:right="0" w:rightChars="0"/>
              <w:rPr>
                <w:rFonts w:ascii="Times New Roman" w:hAnsi="Times New Roman" w:eastAsia="Times New Roman" w:cs="Times New Roman"/>
                <w:sz w:val="20"/>
                <w:szCs w:val="22"/>
                <w:lang w:val="ru-RU" w:eastAsia="en-US" w:bidi="ar-SA"/>
              </w:rPr>
            </w:pPr>
            <w:r>
              <w:rPr>
                <w:w w:val="105"/>
                <w:sz w:val="20"/>
              </w:rPr>
              <w:t>РЯ</w:t>
            </w:r>
          </w:p>
        </w:tc>
        <w:tc>
          <w:tcPr>
            <w:tcW w:w="455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970" w:type="dxa"/>
          </w:tcPr>
          <w:p>
            <w:pPr>
              <w:pStyle w:val="10"/>
              <w:spacing w:before="9" w:line="224" w:lineRule="exact"/>
              <w:ind w:left="35"/>
              <w:jc w:val="center"/>
              <w:rPr>
                <w:sz w:val="20"/>
              </w:rPr>
            </w:pPr>
            <w:r>
              <w:rPr>
                <w:w w:val="103"/>
                <w:sz w:val="20"/>
              </w:rPr>
              <w:t>8</w:t>
            </w: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FFFF00"/>
          </w:tcPr>
          <w:p>
            <w:pPr>
              <w:pStyle w:val="10"/>
              <w:spacing w:before="9" w:line="224" w:lineRule="exact"/>
              <w:ind w:left="34"/>
              <w:rPr>
                <w:sz w:val="20"/>
              </w:rPr>
            </w:pPr>
            <w:r>
              <w:rPr>
                <w:w w:val="105"/>
                <w:sz w:val="20"/>
              </w:rPr>
              <w:t>РЯ</w:t>
            </w: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FFFF00"/>
          </w:tcPr>
          <w:p>
            <w:pPr>
              <w:pStyle w:val="10"/>
              <w:spacing w:before="9" w:line="224" w:lineRule="exact"/>
              <w:ind w:left="33"/>
              <w:rPr>
                <w:sz w:val="20"/>
              </w:rPr>
            </w:pPr>
            <w:r>
              <w:rPr>
                <w:w w:val="105"/>
                <w:sz w:val="20"/>
              </w:rPr>
              <w:t>ТЯ</w:t>
            </w: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FFFF00"/>
          </w:tcPr>
          <w:p>
            <w:pPr>
              <w:pStyle w:val="10"/>
              <w:spacing w:before="9" w:line="224" w:lineRule="exact"/>
              <w:ind w:left="32"/>
              <w:rPr>
                <w:sz w:val="20"/>
              </w:rPr>
            </w:pPr>
            <w:r>
              <w:rPr>
                <w:w w:val="105"/>
                <w:sz w:val="20"/>
              </w:rPr>
              <w:t>ГМ</w:t>
            </w:r>
          </w:p>
        </w:tc>
        <w:tc>
          <w:tcPr>
            <w:tcW w:w="455" w:type="dxa"/>
            <w:shd w:val="clear" w:color="auto" w:fill="FFFF00"/>
          </w:tcPr>
          <w:p>
            <w:pPr>
              <w:pStyle w:val="10"/>
              <w:spacing w:before="9" w:line="224" w:lineRule="exact"/>
              <w:ind w:left="31"/>
              <w:rPr>
                <w:sz w:val="20"/>
              </w:rPr>
            </w:pPr>
            <w:r>
              <w:rPr>
                <w:w w:val="105"/>
                <w:sz w:val="20"/>
              </w:rPr>
              <w:t>Ин</w:t>
            </w: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FFFF00"/>
          </w:tcPr>
          <w:p>
            <w:pPr>
              <w:pStyle w:val="10"/>
              <w:spacing w:before="9" w:line="224" w:lineRule="exact"/>
              <w:ind w:left="28"/>
              <w:rPr>
                <w:sz w:val="20"/>
              </w:rPr>
            </w:pPr>
            <w:r>
              <w:rPr>
                <w:w w:val="105"/>
                <w:sz w:val="20"/>
              </w:rPr>
              <w:t>АЯ</w:t>
            </w:r>
          </w:p>
        </w:tc>
        <w:tc>
          <w:tcPr>
            <w:tcW w:w="545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FFFF00"/>
          </w:tcPr>
          <w:p>
            <w:pPr>
              <w:pStyle w:val="10"/>
              <w:spacing w:before="9" w:line="224" w:lineRule="exact"/>
              <w:ind w:left="27"/>
              <w:rPr>
                <w:sz w:val="20"/>
              </w:rPr>
            </w:pPr>
            <w:r>
              <w:rPr>
                <w:w w:val="105"/>
                <w:sz w:val="20"/>
              </w:rPr>
              <w:t>РЯ</w:t>
            </w: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5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FFFF00"/>
          </w:tcPr>
          <w:p>
            <w:pPr>
              <w:pStyle w:val="10"/>
              <w:spacing w:before="9" w:line="224" w:lineRule="exact"/>
              <w:ind w:left="25"/>
              <w:rPr>
                <w:sz w:val="20"/>
              </w:rPr>
            </w:pPr>
            <w:r>
              <w:rPr>
                <w:w w:val="105"/>
                <w:sz w:val="20"/>
              </w:rPr>
              <w:t>ТЯ</w:t>
            </w: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970" w:type="dxa"/>
          </w:tcPr>
          <w:p>
            <w:pPr>
              <w:pStyle w:val="10"/>
              <w:spacing w:before="9" w:line="224" w:lineRule="exact"/>
              <w:ind w:left="158" w:right="123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9</w:t>
            </w: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5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FFFF00"/>
          </w:tcPr>
          <w:p>
            <w:pPr>
              <w:pStyle w:val="10"/>
              <w:spacing w:before="9" w:line="224" w:lineRule="exact"/>
              <w:ind w:left="28"/>
              <w:rPr>
                <w:sz w:val="20"/>
              </w:rPr>
            </w:pPr>
            <w:r>
              <w:rPr>
                <w:w w:val="105"/>
                <w:sz w:val="20"/>
              </w:rPr>
              <w:t>ГМ</w:t>
            </w:r>
          </w:p>
        </w:tc>
        <w:tc>
          <w:tcPr>
            <w:tcW w:w="454" w:type="dxa"/>
            <w:shd w:val="clear" w:color="auto" w:fill="FFFF00"/>
          </w:tcPr>
          <w:p>
            <w:pPr>
              <w:pStyle w:val="10"/>
              <w:spacing w:before="9" w:line="224" w:lineRule="exact"/>
              <w:ind w:left="28"/>
              <w:rPr>
                <w:sz w:val="20"/>
              </w:rPr>
            </w:pPr>
            <w:r>
              <w:rPr>
                <w:w w:val="105"/>
                <w:sz w:val="20"/>
              </w:rPr>
              <w:t>РЯ</w:t>
            </w:r>
          </w:p>
        </w:tc>
        <w:tc>
          <w:tcPr>
            <w:tcW w:w="545" w:type="dxa"/>
            <w:shd w:val="clear" w:color="auto" w:fill="FFFF00"/>
          </w:tcPr>
          <w:p>
            <w:pPr>
              <w:pStyle w:val="10"/>
              <w:spacing w:before="9" w:line="224" w:lineRule="exact"/>
              <w:ind w:left="28"/>
              <w:rPr>
                <w:sz w:val="20"/>
              </w:rPr>
            </w:pPr>
            <w:r>
              <w:rPr>
                <w:w w:val="105"/>
                <w:sz w:val="20"/>
              </w:rPr>
              <w:t>АЯ</w:t>
            </w: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FFFF00"/>
          </w:tcPr>
          <w:p>
            <w:pPr>
              <w:pStyle w:val="10"/>
              <w:spacing w:before="9" w:line="224" w:lineRule="exact"/>
              <w:ind w:left="27"/>
              <w:rPr>
                <w:sz w:val="20"/>
              </w:rPr>
            </w:pPr>
            <w:r>
              <w:rPr>
                <w:w w:val="105"/>
                <w:sz w:val="20"/>
              </w:rPr>
              <w:t>АЛ</w:t>
            </w:r>
          </w:p>
        </w:tc>
        <w:tc>
          <w:tcPr>
            <w:tcW w:w="455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FFFF00"/>
          </w:tcPr>
          <w:p>
            <w:pPr>
              <w:pStyle w:val="10"/>
              <w:spacing w:before="9" w:line="224" w:lineRule="exact"/>
              <w:ind w:left="25"/>
              <w:rPr>
                <w:sz w:val="20"/>
              </w:rPr>
            </w:pPr>
            <w:r>
              <w:rPr>
                <w:w w:val="105"/>
                <w:sz w:val="20"/>
              </w:rPr>
              <w:t>ТЯ</w:t>
            </w: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3" w:hRule="atLeast"/>
        </w:trPr>
        <w:tc>
          <w:tcPr>
            <w:tcW w:w="970" w:type="dxa"/>
          </w:tcPr>
          <w:p>
            <w:pPr>
              <w:pStyle w:val="10"/>
              <w:spacing w:before="9" w:line="224" w:lineRule="exact"/>
              <w:ind w:left="158" w:right="12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10</w:t>
            </w: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5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FFFF00"/>
          </w:tcPr>
          <w:p>
            <w:pPr>
              <w:pStyle w:val="10"/>
              <w:spacing w:before="9" w:line="224" w:lineRule="exact"/>
              <w:ind w:left="30"/>
              <w:rPr>
                <w:sz w:val="20"/>
              </w:rPr>
            </w:pPr>
            <w:r>
              <w:rPr>
                <w:w w:val="105"/>
                <w:sz w:val="20"/>
              </w:rPr>
              <w:t>АЛ</w:t>
            </w: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FFFF00"/>
          </w:tcPr>
          <w:p>
            <w:pPr>
              <w:pStyle w:val="10"/>
              <w:spacing w:before="9" w:line="224" w:lineRule="exact"/>
              <w:ind w:left="28"/>
              <w:rPr>
                <w:sz w:val="20"/>
              </w:rPr>
            </w:pPr>
            <w:r>
              <w:rPr>
                <w:w w:val="105"/>
                <w:sz w:val="20"/>
              </w:rPr>
              <w:t>РЯ</w:t>
            </w: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545" w:type="dxa"/>
            <w:shd w:val="clear" w:color="auto" w:fill="FFFF00"/>
          </w:tcPr>
          <w:p>
            <w:pPr>
              <w:pStyle w:val="10"/>
              <w:spacing w:before="9" w:line="224" w:lineRule="exact"/>
              <w:ind w:left="28"/>
              <w:rPr>
                <w:sz w:val="20"/>
              </w:rPr>
            </w:pPr>
            <w:r>
              <w:rPr>
                <w:w w:val="105"/>
                <w:sz w:val="20"/>
              </w:rPr>
              <w:t>АЯ</w:t>
            </w:r>
          </w:p>
        </w:tc>
        <w:tc>
          <w:tcPr>
            <w:tcW w:w="454" w:type="dxa"/>
            <w:shd w:val="clear" w:color="auto" w:fill="FFFF00"/>
          </w:tcPr>
          <w:p>
            <w:pPr>
              <w:pStyle w:val="10"/>
              <w:spacing w:before="9" w:line="224" w:lineRule="exact"/>
              <w:ind w:left="27"/>
              <w:rPr>
                <w:sz w:val="20"/>
              </w:rPr>
            </w:pPr>
            <w:r>
              <w:rPr>
                <w:w w:val="105"/>
                <w:sz w:val="20"/>
              </w:rPr>
              <w:t>ГМ</w:t>
            </w: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5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4" w:hRule="atLeast"/>
        </w:trPr>
        <w:tc>
          <w:tcPr>
            <w:tcW w:w="970" w:type="dxa"/>
          </w:tcPr>
          <w:p>
            <w:pPr>
              <w:pStyle w:val="10"/>
              <w:spacing w:before="10" w:line="224" w:lineRule="exact"/>
              <w:ind w:left="158" w:right="120"/>
              <w:jc w:val="center"/>
              <w:rPr>
                <w:sz w:val="20"/>
              </w:rPr>
            </w:pPr>
            <w:r>
              <w:rPr>
                <w:w w:val="105"/>
                <w:sz w:val="20"/>
              </w:rPr>
              <w:t>11</w:t>
            </w: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FFFF00"/>
          </w:tcPr>
          <w:p>
            <w:pPr>
              <w:pStyle w:val="10"/>
              <w:spacing w:before="10" w:line="224" w:lineRule="exact"/>
              <w:ind w:left="33"/>
              <w:rPr>
                <w:sz w:val="20"/>
              </w:rPr>
            </w:pPr>
            <w:r>
              <w:rPr>
                <w:w w:val="103"/>
                <w:sz w:val="20"/>
              </w:rPr>
              <w:t>М</w:t>
            </w: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5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FFFF00"/>
          </w:tcPr>
          <w:p>
            <w:pPr>
              <w:pStyle w:val="10"/>
              <w:spacing w:before="10" w:line="224" w:lineRule="exact"/>
              <w:ind w:left="28"/>
              <w:rPr>
                <w:sz w:val="20"/>
              </w:rPr>
            </w:pPr>
            <w:r>
              <w:rPr>
                <w:w w:val="105"/>
                <w:sz w:val="20"/>
              </w:rPr>
              <w:t>РЯ</w:t>
            </w: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FFFF00"/>
          </w:tcPr>
          <w:p>
            <w:pPr>
              <w:pStyle w:val="10"/>
              <w:spacing w:before="10" w:line="224" w:lineRule="exact"/>
              <w:ind w:left="28"/>
              <w:rPr>
                <w:sz w:val="20"/>
              </w:rPr>
            </w:pPr>
            <w:r>
              <w:rPr>
                <w:w w:val="105"/>
                <w:sz w:val="20"/>
              </w:rPr>
              <w:t>ТЯ-</w:t>
            </w:r>
          </w:p>
        </w:tc>
        <w:tc>
          <w:tcPr>
            <w:tcW w:w="545" w:type="dxa"/>
            <w:shd w:val="clear" w:color="auto" w:fill="FFE779"/>
          </w:tcPr>
          <w:p>
            <w:pPr>
              <w:pStyle w:val="10"/>
              <w:ind w:left="28"/>
              <w:rPr>
                <w:sz w:val="20"/>
              </w:rPr>
            </w:pPr>
            <w:r>
              <w:rPr>
                <w:w w:val="105"/>
                <w:sz w:val="20"/>
              </w:rPr>
              <w:t>АЯ</w:t>
            </w: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5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FFFF00"/>
          </w:tcPr>
          <w:p>
            <w:pPr>
              <w:pStyle w:val="10"/>
              <w:spacing w:before="10" w:line="224" w:lineRule="exact"/>
              <w:ind w:left="25"/>
              <w:rPr>
                <w:sz w:val="20"/>
              </w:rPr>
            </w:pPr>
            <w:r>
              <w:rPr>
                <w:w w:val="103"/>
                <w:sz w:val="20"/>
              </w:rPr>
              <w:t>М</w:t>
            </w: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4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</w:tr>
    </w:tbl>
    <w:p>
      <w:pPr>
        <w:pStyle w:val="6"/>
        <w:spacing w:before="2"/>
        <w:rPr>
          <w:b/>
          <w:sz w:val="16"/>
        </w:rPr>
      </w:pPr>
    </w:p>
    <w:p>
      <w:pPr>
        <w:spacing w:after="0"/>
        <w:rPr>
          <w:sz w:val="16"/>
        </w:rPr>
        <w:sectPr>
          <w:pgSz w:w="16840" w:h="11910" w:orient="landscape"/>
          <w:pgMar w:top="480" w:right="260" w:bottom="280" w:left="180" w:header="720" w:footer="720" w:gutter="0"/>
          <w:cols w:space="720" w:num="1"/>
        </w:sectPr>
      </w:pPr>
    </w:p>
    <w:p>
      <w:pPr>
        <w:pStyle w:val="6"/>
        <w:spacing w:before="97"/>
        <w:ind w:left="2025"/>
      </w:pPr>
      <w:r>
        <w:pict>
          <v:rect id="_x0000_s1033" o:spid="_x0000_s1033" o:spt="1" style="position:absolute;left:0pt;margin-left:63.1pt;margin-top:3.85pt;height:13.8pt;width:22.8pt;mso-position-horizontal-relative:page;z-index:251663360;mso-width-relative:page;mso-height-relative:page;" fillcolor="#DA9593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rPr>
          <w:spacing w:val="-1"/>
          <w:w w:val="105"/>
        </w:rPr>
        <w:t>федеральный</w:t>
      </w:r>
      <w:r>
        <w:rPr>
          <w:spacing w:val="-10"/>
          <w:w w:val="105"/>
        </w:rPr>
        <w:t xml:space="preserve"> </w:t>
      </w:r>
      <w:r>
        <w:rPr>
          <w:spacing w:val="-1"/>
          <w:w w:val="105"/>
        </w:rPr>
        <w:t>уровень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(ВПР)</w:t>
      </w:r>
    </w:p>
    <w:p>
      <w:pPr>
        <w:spacing w:before="116"/>
        <w:ind w:left="2019" w:right="2267" w:firstLine="0"/>
        <w:jc w:val="center"/>
        <w:rPr>
          <w:sz w:val="18"/>
        </w:rPr>
      </w:pPr>
      <w:r>
        <w:br w:type="column"/>
      </w:r>
      <w:r>
        <w:rPr>
          <w:spacing w:val="-1"/>
          <w:w w:val="105"/>
          <w:sz w:val="18"/>
        </w:rPr>
        <w:t>муниципальный</w:t>
      </w:r>
      <w:r>
        <w:rPr>
          <w:spacing w:val="-10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уровень</w:t>
      </w:r>
      <w:r>
        <w:rPr>
          <w:spacing w:val="-9"/>
          <w:w w:val="105"/>
          <w:sz w:val="18"/>
        </w:rPr>
        <w:t xml:space="preserve"> </w:t>
      </w:r>
      <w:r>
        <w:rPr>
          <w:spacing w:val="-1"/>
          <w:w w:val="105"/>
          <w:sz w:val="18"/>
        </w:rPr>
        <w:t>(пробные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проверочные</w:t>
      </w:r>
      <w:r>
        <w:rPr>
          <w:spacing w:val="-9"/>
          <w:w w:val="105"/>
          <w:sz w:val="18"/>
        </w:rPr>
        <w:t xml:space="preserve"> </w:t>
      </w:r>
      <w:r>
        <w:rPr>
          <w:w w:val="105"/>
          <w:sz w:val="18"/>
        </w:rPr>
        <w:t>работы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по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материалам</w:t>
      </w:r>
      <w:r>
        <w:rPr>
          <w:spacing w:val="-11"/>
          <w:w w:val="105"/>
          <w:sz w:val="18"/>
        </w:rPr>
        <w:t xml:space="preserve"> </w:t>
      </w:r>
      <w:r>
        <w:rPr>
          <w:w w:val="105"/>
          <w:sz w:val="18"/>
        </w:rPr>
        <w:t>ГИА)</w:t>
      </w:r>
    </w:p>
    <w:p>
      <w:pPr>
        <w:spacing w:after="0"/>
        <w:jc w:val="center"/>
        <w:rPr>
          <w:sz w:val="18"/>
        </w:rPr>
        <w:sectPr>
          <w:type w:val="continuous"/>
          <w:pgSz w:w="16840" w:h="11910" w:orient="landscape"/>
          <w:pgMar w:top="1100" w:right="260" w:bottom="280" w:left="180" w:header="720" w:footer="720" w:gutter="0"/>
          <w:cols w:equalWidth="0" w:num="2">
            <w:col w:w="4584" w:space="1312"/>
            <w:col w:w="10504"/>
          </w:cols>
        </w:sectPr>
      </w:pPr>
    </w:p>
    <w:p>
      <w:pPr>
        <w:pStyle w:val="6"/>
        <w:spacing w:before="2"/>
        <w:rPr>
          <w:sz w:val="19"/>
        </w:rPr>
      </w:pPr>
    </w:p>
    <w:p>
      <w:pPr>
        <w:spacing w:after="0"/>
        <w:rPr>
          <w:sz w:val="19"/>
        </w:rPr>
        <w:sectPr>
          <w:type w:val="continuous"/>
          <w:pgSz w:w="16840" w:h="11910" w:orient="landscape"/>
          <w:pgMar w:top="1100" w:right="260" w:bottom="280" w:left="180" w:header="720" w:footer="720" w:gutter="0"/>
          <w:cols w:space="720" w:num="1"/>
        </w:sectPr>
      </w:pPr>
    </w:p>
    <w:p>
      <w:pPr>
        <w:pStyle w:val="6"/>
        <w:spacing w:before="97"/>
        <w:ind w:left="2025"/>
      </w:pPr>
      <w:r>
        <w:pict>
          <v:rect id="_x0000_s1034" o:spid="_x0000_s1034" o:spt="1" style="position:absolute;left:0pt;margin-left:358pt;margin-top:-23.45pt;height:13.8pt;width:22.8pt;mso-position-horizontal-relative:page;z-index:251663360;mso-width-relative:page;mso-height-relative:page;" fillcolor="#F9BE8F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rect id="_x0000_s1035" o:spid="_x0000_s1035" o:spt="1" style="position:absolute;left:0pt;margin-left:63.1pt;margin-top:3.85pt;height:13.8pt;width:22.8pt;mso-position-horizontal-relative:page;z-index:251664384;mso-width-relative:page;mso-height-relative:page;" fillcolor="#B8CCE3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rPr>
          <w:spacing w:val="-1"/>
          <w:w w:val="105"/>
        </w:rPr>
        <w:t>региональный</w:t>
      </w:r>
      <w:r>
        <w:rPr>
          <w:spacing w:val="-12"/>
          <w:w w:val="105"/>
        </w:rPr>
        <w:t xml:space="preserve"> </w:t>
      </w:r>
      <w:r>
        <w:rPr>
          <w:w w:val="105"/>
        </w:rPr>
        <w:t>уровень</w:t>
      </w:r>
      <w:r>
        <w:rPr>
          <w:spacing w:val="28"/>
          <w:w w:val="105"/>
        </w:rPr>
        <w:t xml:space="preserve"> </w:t>
      </w:r>
      <w:r>
        <w:rPr>
          <w:w w:val="105"/>
        </w:rPr>
        <w:t>(РПР)</w:t>
      </w:r>
    </w:p>
    <w:p>
      <w:pPr>
        <w:pStyle w:val="6"/>
        <w:spacing w:before="97"/>
        <w:ind w:left="2549"/>
      </w:pPr>
      <w:r>
        <w:br w:type="column"/>
      </w:r>
      <w:r>
        <w:t>школьный</w:t>
      </w:r>
      <w:r>
        <w:rPr>
          <w:spacing w:val="32"/>
        </w:rPr>
        <w:t xml:space="preserve"> </w:t>
      </w:r>
      <w:r>
        <w:t>уровень</w:t>
      </w:r>
    </w:p>
    <w:p>
      <w:pPr>
        <w:pStyle w:val="6"/>
        <w:spacing w:before="7"/>
        <w:rPr>
          <w:sz w:val="27"/>
        </w:rPr>
      </w:pPr>
    </w:p>
    <w:p>
      <w:pPr>
        <w:pStyle w:val="9"/>
        <w:numPr>
          <w:ilvl w:val="1"/>
          <w:numId w:val="2"/>
        </w:numPr>
        <w:tabs>
          <w:tab w:val="left" w:pos="2269"/>
        </w:tabs>
        <w:spacing w:before="0" w:after="0" w:line="240" w:lineRule="auto"/>
        <w:ind w:left="2268" w:right="0" w:hanging="121"/>
        <w:jc w:val="left"/>
        <w:rPr>
          <w:sz w:val="20"/>
        </w:rPr>
      </w:pPr>
      <w:r>
        <w:pict>
          <v:rect id="_x0000_s1036" o:spid="_x0000_s1036" o:spt="1" style="position:absolute;left:0pt;margin-left:358pt;margin-top:-28.3pt;height:13.8pt;width:22.8pt;mso-position-horizontal-relative:page;z-index:251664384;mso-width-relative:page;mso-height-relative:page;" fillcolor="#FFFF00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shape id="_x0000_s1037" o:spid="_x0000_s1037" o:spt="202" type="#_x0000_t202" style="position:absolute;left:0pt;margin-left:357.5pt;margin-top:-1.45pt;height:55.75pt;width:24.15pt;mso-position-horizontal-relative:page;z-index:25166643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tbl>
                  <w:tblPr>
                    <w:tblStyle w:val="5"/>
                    <w:tblW w:w="0" w:type="auto"/>
                    <w:tblInd w:w="10" w:type="dxa"/>
                    <w:tblBorders>
                      <w:top w:val="single" w:color="000000" w:sz="8" w:space="0"/>
                      <w:left w:val="single" w:color="000000" w:sz="8" w:space="0"/>
                      <w:bottom w:val="single" w:color="000000" w:sz="8" w:space="0"/>
                      <w:right w:val="single" w:color="000000" w:sz="8" w:space="0"/>
                      <w:insideH w:val="single" w:color="000000" w:sz="8" w:space="0"/>
                      <w:insideV w:val="single" w:color="000000" w:sz="8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454"/>
                  </w:tblGrid>
                  <w:tr>
                    <w:tblPrEx>
                      <w:tblBorders>
                        <w:top w:val="single" w:color="000000" w:sz="8" w:space="0"/>
                        <w:left w:val="single" w:color="000000" w:sz="8" w:space="0"/>
                        <w:bottom w:val="single" w:color="000000" w:sz="8" w:space="0"/>
                        <w:right w:val="single" w:color="000000" w:sz="8" w:space="0"/>
                        <w:insideH w:val="single" w:color="000000" w:sz="8" w:space="0"/>
                        <w:insideV w:val="single" w:color="000000" w:sz="8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53" w:hRule="atLeast"/>
                    </w:trPr>
                    <w:tc>
                      <w:tcPr>
                        <w:tcW w:w="454" w:type="dxa"/>
                        <w:shd w:val="clear" w:color="auto" w:fill="FFFF00"/>
                      </w:tcPr>
                      <w:p>
                        <w:pPr>
                          <w:pStyle w:val="10"/>
                          <w:spacing w:before="9" w:line="224" w:lineRule="exact"/>
                          <w:ind w:left="35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Ин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8" w:space="0"/>
                        <w:left w:val="single" w:color="000000" w:sz="8" w:space="0"/>
                        <w:bottom w:val="single" w:color="000000" w:sz="8" w:space="0"/>
                        <w:right w:val="single" w:color="000000" w:sz="8" w:space="0"/>
                        <w:insideH w:val="single" w:color="000000" w:sz="8" w:space="0"/>
                        <w:insideV w:val="single" w:color="000000" w:sz="8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53" w:hRule="atLeast"/>
                    </w:trPr>
                    <w:tc>
                      <w:tcPr>
                        <w:tcW w:w="454" w:type="dxa"/>
                        <w:shd w:val="clear" w:color="auto" w:fill="FFFF00"/>
                      </w:tcPr>
                      <w:p>
                        <w:pPr>
                          <w:pStyle w:val="10"/>
                          <w:spacing w:before="9" w:line="224" w:lineRule="exact"/>
                          <w:ind w:left="35"/>
                          <w:rPr>
                            <w:sz w:val="20"/>
                          </w:rPr>
                        </w:pPr>
                        <w:r>
                          <w:rPr>
                            <w:w w:val="103"/>
                            <w:sz w:val="20"/>
                          </w:rPr>
                          <w:t>Л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8" w:space="0"/>
                        <w:left w:val="single" w:color="000000" w:sz="8" w:space="0"/>
                        <w:bottom w:val="single" w:color="000000" w:sz="8" w:space="0"/>
                        <w:right w:val="single" w:color="000000" w:sz="8" w:space="0"/>
                        <w:insideH w:val="single" w:color="000000" w:sz="8" w:space="0"/>
                        <w:insideV w:val="single" w:color="000000" w:sz="8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53" w:hRule="atLeast"/>
                    </w:trPr>
                    <w:tc>
                      <w:tcPr>
                        <w:tcW w:w="454" w:type="dxa"/>
                        <w:tcBorders>
                          <w:right w:val="nil"/>
                        </w:tcBorders>
                        <w:shd w:val="clear" w:color="auto" w:fill="FFFF00"/>
                      </w:tcPr>
                      <w:p>
                        <w:pPr>
                          <w:pStyle w:val="10"/>
                          <w:spacing w:before="9" w:line="224" w:lineRule="exact"/>
                          <w:ind w:left="35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ТЯ-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8" w:space="0"/>
                        <w:left w:val="single" w:color="000000" w:sz="8" w:space="0"/>
                        <w:bottom w:val="single" w:color="000000" w:sz="8" w:space="0"/>
                        <w:right w:val="single" w:color="000000" w:sz="8" w:space="0"/>
                        <w:insideH w:val="single" w:color="000000" w:sz="8" w:space="0"/>
                        <w:insideV w:val="single" w:color="000000" w:sz="8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54" w:hRule="atLeast"/>
                    </w:trPr>
                    <w:tc>
                      <w:tcPr>
                        <w:tcW w:w="454" w:type="dxa"/>
                        <w:tcBorders>
                          <w:right w:val="nil"/>
                        </w:tcBorders>
                        <w:shd w:val="clear" w:color="auto" w:fill="FFFF00"/>
                      </w:tcPr>
                      <w:p>
                        <w:pPr>
                          <w:pStyle w:val="10"/>
                          <w:spacing w:before="9" w:line="225" w:lineRule="exact"/>
                          <w:ind w:left="35" w:right="-29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РЛ</w:t>
                        </w:r>
                        <w:r>
                          <w:rPr>
                            <w:spacing w:val="45"/>
                            <w:w w:val="105"/>
                            <w:sz w:val="20"/>
                          </w:rPr>
                          <w:t xml:space="preserve"> </w:t>
                        </w:r>
                        <w:r>
                          <w:rPr>
                            <w:w w:val="105"/>
                            <w:sz w:val="20"/>
                          </w:rPr>
                          <w:t>-</w:t>
                        </w:r>
                      </w:p>
                    </w:tc>
                  </w:tr>
                </w:tbl>
                <w:p>
                  <w:pPr>
                    <w:pStyle w:val="6"/>
                  </w:pPr>
                </w:p>
              </w:txbxContent>
            </v:textbox>
          </v:shape>
        </w:pict>
      </w:r>
      <w:r>
        <w:rPr>
          <w:w w:val="105"/>
          <w:sz w:val="20"/>
        </w:rPr>
        <w:t>информатика</w:t>
      </w:r>
    </w:p>
    <w:p>
      <w:pPr>
        <w:pStyle w:val="9"/>
        <w:numPr>
          <w:ilvl w:val="1"/>
          <w:numId w:val="2"/>
        </w:numPr>
        <w:tabs>
          <w:tab w:val="left" w:pos="2269"/>
        </w:tabs>
        <w:spacing w:before="43" w:after="0" w:line="285" w:lineRule="auto"/>
        <w:ind w:left="2025" w:right="845" w:firstLine="122"/>
        <w:jc w:val="left"/>
        <w:rPr>
          <w:sz w:val="20"/>
        </w:rPr>
      </w:pPr>
      <w:r>
        <w:rPr>
          <w:w w:val="105"/>
          <w:sz w:val="20"/>
        </w:rPr>
        <w:t>литература</w:t>
      </w:r>
      <w:r>
        <w:rPr>
          <w:spacing w:val="1"/>
          <w:w w:val="105"/>
          <w:sz w:val="20"/>
        </w:rPr>
        <w:t xml:space="preserve"> </w:t>
      </w:r>
      <w:r>
        <w:rPr>
          <w:sz w:val="20"/>
        </w:rPr>
        <w:t>татарский</w:t>
      </w:r>
      <w:r>
        <w:rPr>
          <w:spacing w:val="20"/>
          <w:sz w:val="20"/>
        </w:rPr>
        <w:t xml:space="preserve"> </w:t>
      </w:r>
      <w:r>
        <w:rPr>
          <w:sz w:val="20"/>
        </w:rPr>
        <w:t>язык</w:t>
      </w:r>
    </w:p>
    <w:p>
      <w:pPr>
        <w:pStyle w:val="6"/>
        <w:ind w:left="2121"/>
      </w:pPr>
      <w:r>
        <w:rPr>
          <w:spacing w:val="-2"/>
          <w:w w:val="105"/>
        </w:rPr>
        <w:t>родная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литература</w:t>
      </w:r>
      <w:r>
        <w:rPr>
          <w:spacing w:val="-12"/>
          <w:w w:val="105"/>
        </w:rPr>
        <w:t xml:space="preserve"> </w:t>
      </w:r>
      <w:r>
        <w:rPr>
          <w:spacing w:val="-1"/>
          <w:w w:val="105"/>
        </w:rPr>
        <w:t>(тат)</w:t>
      </w:r>
    </w:p>
    <w:p>
      <w:pPr>
        <w:pStyle w:val="6"/>
        <w:spacing w:before="97"/>
        <w:ind w:left="1151"/>
      </w:pPr>
      <w:r>
        <w:br w:type="column"/>
      </w:r>
      <w:r>
        <w:t>-русский</w:t>
      </w:r>
      <w:r>
        <w:rPr>
          <w:spacing w:val="16"/>
        </w:rPr>
        <w:t xml:space="preserve"> </w:t>
      </w:r>
      <w:r>
        <w:t>язык</w:t>
      </w:r>
    </w:p>
    <w:p>
      <w:pPr>
        <w:pStyle w:val="6"/>
        <w:spacing w:before="44"/>
        <w:ind w:left="1204"/>
      </w:pPr>
      <w:r>
        <w:pict>
          <v:shape id="_x0000_s1038" o:spid="_x0000_s1038" o:spt="202" type="#_x0000_t202" style="position:absolute;left:0pt;margin-left:520.85pt;margin-top:-12.9pt;height:96.75pt;width:24.15pt;mso-position-horizontal-relative:page;z-index:25166540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tbl>
                  <w:tblPr>
                    <w:tblStyle w:val="5"/>
                    <w:tblW w:w="0" w:type="auto"/>
                    <w:tblInd w:w="10" w:type="dxa"/>
                    <w:tblBorders>
                      <w:top w:val="single" w:color="000000" w:sz="8" w:space="0"/>
                      <w:left w:val="single" w:color="000000" w:sz="8" w:space="0"/>
                      <w:bottom w:val="single" w:color="000000" w:sz="8" w:space="0"/>
                      <w:right w:val="single" w:color="000000" w:sz="8" w:space="0"/>
                      <w:insideH w:val="single" w:color="000000" w:sz="8" w:space="0"/>
                      <w:insideV w:val="single" w:color="000000" w:sz="8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454"/>
                  </w:tblGrid>
                  <w:tr>
                    <w:tblPrEx>
                      <w:tblBorders>
                        <w:top w:val="single" w:color="000000" w:sz="8" w:space="0"/>
                        <w:left w:val="single" w:color="000000" w:sz="8" w:space="0"/>
                        <w:bottom w:val="single" w:color="000000" w:sz="8" w:space="0"/>
                        <w:right w:val="single" w:color="000000" w:sz="8" w:space="0"/>
                        <w:insideH w:val="single" w:color="000000" w:sz="8" w:space="0"/>
                        <w:insideV w:val="single" w:color="000000" w:sz="8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53" w:hRule="atLeast"/>
                    </w:trPr>
                    <w:tc>
                      <w:tcPr>
                        <w:tcW w:w="454" w:type="dxa"/>
                        <w:shd w:val="clear" w:color="auto" w:fill="FFFF00"/>
                      </w:tcPr>
                      <w:p>
                        <w:pPr>
                          <w:pStyle w:val="10"/>
                          <w:spacing w:before="9" w:line="224" w:lineRule="exact"/>
                          <w:ind w:left="35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РЯ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8" w:space="0"/>
                        <w:left w:val="single" w:color="000000" w:sz="8" w:space="0"/>
                        <w:bottom w:val="single" w:color="000000" w:sz="8" w:space="0"/>
                        <w:right w:val="single" w:color="000000" w:sz="8" w:space="0"/>
                        <w:insideH w:val="single" w:color="000000" w:sz="8" w:space="0"/>
                        <w:insideV w:val="single" w:color="000000" w:sz="8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53" w:hRule="atLeast"/>
                    </w:trPr>
                    <w:tc>
                      <w:tcPr>
                        <w:tcW w:w="454" w:type="dxa"/>
                        <w:shd w:val="clear" w:color="auto" w:fill="FFFF00"/>
                      </w:tcPr>
                      <w:p>
                        <w:pPr>
                          <w:pStyle w:val="10"/>
                          <w:spacing w:before="9" w:line="224" w:lineRule="exact"/>
                          <w:ind w:left="35"/>
                          <w:rPr>
                            <w:sz w:val="20"/>
                          </w:rPr>
                        </w:pPr>
                        <w:r>
                          <w:rPr>
                            <w:w w:val="103"/>
                            <w:sz w:val="20"/>
                          </w:rPr>
                          <w:t>М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8" w:space="0"/>
                        <w:left w:val="single" w:color="000000" w:sz="8" w:space="0"/>
                        <w:bottom w:val="single" w:color="000000" w:sz="8" w:space="0"/>
                        <w:right w:val="single" w:color="000000" w:sz="8" w:space="0"/>
                        <w:insideH w:val="single" w:color="000000" w:sz="8" w:space="0"/>
                        <w:insideV w:val="single" w:color="000000" w:sz="8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53" w:hRule="atLeast"/>
                    </w:trPr>
                    <w:tc>
                      <w:tcPr>
                        <w:tcW w:w="454" w:type="dxa"/>
                        <w:shd w:val="clear" w:color="auto" w:fill="FFFF00"/>
                      </w:tcPr>
                      <w:p>
                        <w:pPr>
                          <w:pStyle w:val="10"/>
                          <w:spacing w:before="9" w:line="224" w:lineRule="exact"/>
                          <w:ind w:left="35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АЛ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8" w:space="0"/>
                        <w:left w:val="single" w:color="000000" w:sz="8" w:space="0"/>
                        <w:bottom w:val="single" w:color="000000" w:sz="8" w:space="0"/>
                        <w:right w:val="single" w:color="000000" w:sz="8" w:space="0"/>
                        <w:insideH w:val="single" w:color="000000" w:sz="8" w:space="0"/>
                        <w:insideV w:val="single" w:color="000000" w:sz="8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53" w:hRule="atLeast"/>
                    </w:trPr>
                    <w:tc>
                      <w:tcPr>
                        <w:tcW w:w="454" w:type="dxa"/>
                        <w:shd w:val="clear" w:color="auto" w:fill="FFFF00"/>
                      </w:tcPr>
                      <w:p>
                        <w:pPr>
                          <w:pStyle w:val="10"/>
                          <w:spacing w:before="9" w:line="224" w:lineRule="exact"/>
                          <w:ind w:left="35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ГМ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8" w:space="0"/>
                        <w:left w:val="single" w:color="000000" w:sz="8" w:space="0"/>
                        <w:bottom w:val="single" w:color="000000" w:sz="8" w:space="0"/>
                        <w:right w:val="single" w:color="000000" w:sz="8" w:space="0"/>
                        <w:insideH w:val="single" w:color="000000" w:sz="8" w:space="0"/>
                        <w:insideV w:val="single" w:color="000000" w:sz="8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53" w:hRule="atLeast"/>
                    </w:trPr>
                    <w:tc>
                      <w:tcPr>
                        <w:tcW w:w="454" w:type="dxa"/>
                        <w:shd w:val="clear" w:color="auto" w:fill="FFFF00"/>
                      </w:tcPr>
                      <w:p>
                        <w:pPr>
                          <w:pStyle w:val="10"/>
                          <w:spacing w:before="9" w:line="224" w:lineRule="exact"/>
                          <w:ind w:left="35"/>
                          <w:rPr>
                            <w:sz w:val="20"/>
                          </w:rPr>
                        </w:pPr>
                        <w:r>
                          <w:rPr>
                            <w:w w:val="103"/>
                            <w:sz w:val="20"/>
                          </w:rPr>
                          <w:t>Ф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8" w:space="0"/>
                        <w:left w:val="single" w:color="000000" w:sz="8" w:space="0"/>
                        <w:bottom w:val="single" w:color="000000" w:sz="8" w:space="0"/>
                        <w:right w:val="single" w:color="000000" w:sz="8" w:space="0"/>
                        <w:insideH w:val="single" w:color="000000" w:sz="8" w:space="0"/>
                        <w:insideV w:val="single" w:color="000000" w:sz="8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54" w:hRule="atLeast"/>
                    </w:trPr>
                    <w:tc>
                      <w:tcPr>
                        <w:tcW w:w="454" w:type="dxa"/>
                        <w:shd w:val="clear" w:color="auto" w:fill="FFFF00"/>
                      </w:tcPr>
                      <w:p>
                        <w:pPr>
                          <w:pStyle w:val="10"/>
                          <w:spacing w:before="9" w:line="225" w:lineRule="exact"/>
                          <w:ind w:left="35"/>
                          <w:rPr>
                            <w:sz w:val="20"/>
                          </w:rPr>
                        </w:pPr>
                        <w:r>
                          <w:rPr>
                            <w:w w:val="103"/>
                            <w:sz w:val="20"/>
                          </w:rPr>
                          <w:t>Х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8" w:space="0"/>
                        <w:left w:val="single" w:color="000000" w:sz="8" w:space="0"/>
                        <w:bottom w:val="single" w:color="000000" w:sz="8" w:space="0"/>
                        <w:right w:val="single" w:color="000000" w:sz="8" w:space="0"/>
                        <w:insideH w:val="single" w:color="000000" w:sz="8" w:space="0"/>
                        <w:insideV w:val="single" w:color="000000" w:sz="8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53" w:hRule="atLeast"/>
                    </w:trPr>
                    <w:tc>
                      <w:tcPr>
                        <w:tcW w:w="454" w:type="dxa"/>
                        <w:shd w:val="clear" w:color="auto" w:fill="FFFF00"/>
                      </w:tcPr>
                      <w:p>
                        <w:pPr>
                          <w:pStyle w:val="10"/>
                          <w:spacing w:before="9" w:line="224" w:lineRule="exact"/>
                          <w:ind w:left="35"/>
                          <w:rPr>
                            <w:sz w:val="20"/>
                          </w:rPr>
                        </w:pPr>
                        <w:r>
                          <w:rPr>
                            <w:w w:val="103"/>
                            <w:sz w:val="20"/>
                          </w:rPr>
                          <w:t>Э</w:t>
                        </w:r>
                      </w:p>
                    </w:tc>
                  </w:tr>
                </w:tbl>
                <w:p>
                  <w:pPr>
                    <w:pStyle w:val="6"/>
                  </w:pPr>
                </w:p>
              </w:txbxContent>
            </v:textbox>
          </v:shape>
        </w:pict>
      </w:r>
      <w:r>
        <w:rPr>
          <w:w w:val="105"/>
        </w:rPr>
        <w:t>-математика</w:t>
      </w:r>
    </w:p>
    <w:p>
      <w:pPr>
        <w:pStyle w:val="6"/>
        <w:spacing w:before="43"/>
        <w:ind w:left="1256"/>
      </w:pPr>
      <w:r>
        <w:rPr>
          <w:w w:val="105"/>
        </w:rPr>
        <w:t>-алгебра</w:t>
      </w:r>
    </w:p>
    <w:p>
      <w:pPr>
        <w:pStyle w:val="6"/>
        <w:spacing w:before="44"/>
        <w:ind w:left="1256"/>
      </w:pPr>
      <w:r>
        <w:rPr>
          <w:w w:val="105"/>
        </w:rPr>
        <w:t>-геометрия</w:t>
      </w:r>
    </w:p>
    <w:p>
      <w:pPr>
        <w:pStyle w:val="6"/>
        <w:spacing w:before="43"/>
        <w:ind w:left="1204"/>
      </w:pPr>
      <w:r>
        <w:rPr>
          <w:w w:val="105"/>
        </w:rPr>
        <w:t>-физика</w:t>
      </w:r>
    </w:p>
    <w:p>
      <w:pPr>
        <w:pStyle w:val="6"/>
        <w:spacing w:before="44"/>
        <w:ind w:left="1204"/>
      </w:pPr>
      <w:r>
        <w:rPr>
          <w:w w:val="105"/>
        </w:rPr>
        <w:t>-химия</w:t>
      </w:r>
    </w:p>
    <w:p>
      <w:pPr>
        <w:pStyle w:val="6"/>
        <w:spacing w:before="44"/>
        <w:ind w:left="1151"/>
      </w:pPr>
      <w:r>
        <w:rPr>
          <w:w w:val="105"/>
        </w:rPr>
        <w:t>-</w:t>
      </w:r>
      <w:r>
        <w:rPr>
          <w:spacing w:val="-12"/>
          <w:w w:val="105"/>
        </w:rPr>
        <w:t xml:space="preserve"> </w:t>
      </w:r>
      <w:r>
        <w:rPr>
          <w:w w:val="105"/>
        </w:rPr>
        <w:t>экономика</w:t>
      </w:r>
    </w:p>
    <w:p>
      <w:pPr>
        <w:pStyle w:val="6"/>
        <w:spacing w:before="97"/>
        <w:ind w:left="1036"/>
      </w:pPr>
      <w:r>
        <w:br w:type="column"/>
      </w:r>
      <w:r>
        <w:rPr>
          <w:w w:val="105"/>
        </w:rPr>
        <w:t>-биология</w:t>
      </w:r>
    </w:p>
    <w:p>
      <w:pPr>
        <w:pStyle w:val="6"/>
        <w:spacing w:before="44"/>
        <w:ind w:left="1089"/>
      </w:pPr>
      <w:r>
        <w:pict>
          <v:shape id="_x0000_s1039" o:spid="_x0000_s1039" o:spt="202" type="#_x0000_t202" style="position:absolute;left:0pt;margin-left:634.25pt;margin-top:-12.9pt;height:83.1pt;width:24.15pt;mso-position-horizontal-relative:page;z-index:25166540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tbl>
                  <w:tblPr>
                    <w:tblStyle w:val="5"/>
                    <w:tblW w:w="0" w:type="auto"/>
                    <w:tblInd w:w="10" w:type="dxa"/>
                    <w:tblBorders>
                      <w:top w:val="single" w:color="000000" w:sz="8" w:space="0"/>
                      <w:left w:val="single" w:color="000000" w:sz="8" w:space="0"/>
                      <w:bottom w:val="single" w:color="000000" w:sz="8" w:space="0"/>
                      <w:right w:val="single" w:color="000000" w:sz="8" w:space="0"/>
                      <w:insideH w:val="single" w:color="000000" w:sz="8" w:space="0"/>
                      <w:insideV w:val="single" w:color="000000" w:sz="8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454"/>
                  </w:tblGrid>
                  <w:tr>
                    <w:tblPrEx>
                      <w:tblBorders>
                        <w:top w:val="single" w:color="000000" w:sz="8" w:space="0"/>
                        <w:left w:val="single" w:color="000000" w:sz="8" w:space="0"/>
                        <w:bottom w:val="single" w:color="000000" w:sz="8" w:space="0"/>
                        <w:right w:val="single" w:color="000000" w:sz="8" w:space="0"/>
                        <w:insideH w:val="single" w:color="000000" w:sz="8" w:space="0"/>
                        <w:insideV w:val="single" w:color="000000" w:sz="8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53" w:hRule="atLeast"/>
                    </w:trPr>
                    <w:tc>
                      <w:tcPr>
                        <w:tcW w:w="454" w:type="dxa"/>
                        <w:shd w:val="clear" w:color="auto" w:fill="FFFF00"/>
                      </w:tcPr>
                      <w:p>
                        <w:pPr>
                          <w:pStyle w:val="10"/>
                          <w:spacing w:before="9" w:line="224" w:lineRule="exact"/>
                          <w:ind w:left="35"/>
                          <w:rPr>
                            <w:sz w:val="20"/>
                          </w:rPr>
                        </w:pPr>
                        <w:r>
                          <w:rPr>
                            <w:w w:val="103"/>
                            <w:sz w:val="20"/>
                          </w:rPr>
                          <w:t>Б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8" w:space="0"/>
                        <w:left w:val="single" w:color="000000" w:sz="8" w:space="0"/>
                        <w:bottom w:val="single" w:color="000000" w:sz="8" w:space="0"/>
                        <w:right w:val="single" w:color="000000" w:sz="8" w:space="0"/>
                        <w:insideH w:val="single" w:color="000000" w:sz="8" w:space="0"/>
                        <w:insideV w:val="single" w:color="000000" w:sz="8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53" w:hRule="atLeast"/>
                    </w:trPr>
                    <w:tc>
                      <w:tcPr>
                        <w:tcW w:w="454" w:type="dxa"/>
                        <w:shd w:val="clear" w:color="auto" w:fill="FFFF00"/>
                      </w:tcPr>
                      <w:p>
                        <w:pPr>
                          <w:pStyle w:val="10"/>
                          <w:spacing w:before="9" w:line="224" w:lineRule="exact"/>
                          <w:ind w:left="35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ГГ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8" w:space="0"/>
                        <w:left w:val="single" w:color="000000" w:sz="8" w:space="0"/>
                        <w:bottom w:val="single" w:color="000000" w:sz="8" w:space="0"/>
                        <w:right w:val="single" w:color="000000" w:sz="8" w:space="0"/>
                        <w:insideH w:val="single" w:color="000000" w:sz="8" w:space="0"/>
                        <w:insideV w:val="single" w:color="000000" w:sz="8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53" w:hRule="atLeast"/>
                    </w:trPr>
                    <w:tc>
                      <w:tcPr>
                        <w:tcW w:w="454" w:type="dxa"/>
                        <w:shd w:val="clear" w:color="auto" w:fill="FFFF00"/>
                      </w:tcPr>
                      <w:p>
                        <w:pPr>
                          <w:pStyle w:val="10"/>
                          <w:spacing w:before="9" w:line="224" w:lineRule="exact"/>
                          <w:ind w:left="35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ОМ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8" w:space="0"/>
                        <w:left w:val="single" w:color="000000" w:sz="8" w:space="0"/>
                        <w:bottom w:val="single" w:color="000000" w:sz="8" w:space="0"/>
                        <w:right w:val="single" w:color="000000" w:sz="8" w:space="0"/>
                        <w:insideH w:val="single" w:color="000000" w:sz="8" w:space="0"/>
                        <w:insideV w:val="single" w:color="000000" w:sz="8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53" w:hRule="atLeast"/>
                    </w:trPr>
                    <w:tc>
                      <w:tcPr>
                        <w:tcW w:w="454" w:type="dxa"/>
                        <w:shd w:val="clear" w:color="auto" w:fill="FFFF00"/>
                      </w:tcPr>
                      <w:p>
                        <w:pPr>
                          <w:pStyle w:val="10"/>
                          <w:spacing w:before="9" w:line="224" w:lineRule="exact"/>
                          <w:ind w:left="35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АЯ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8" w:space="0"/>
                        <w:left w:val="single" w:color="000000" w:sz="8" w:space="0"/>
                        <w:bottom w:val="single" w:color="000000" w:sz="8" w:space="0"/>
                        <w:right w:val="single" w:color="000000" w:sz="8" w:space="0"/>
                        <w:insideH w:val="single" w:color="000000" w:sz="8" w:space="0"/>
                        <w:insideV w:val="single" w:color="000000" w:sz="8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53" w:hRule="atLeast"/>
                    </w:trPr>
                    <w:tc>
                      <w:tcPr>
                        <w:tcW w:w="454" w:type="dxa"/>
                        <w:shd w:val="clear" w:color="auto" w:fill="FFFF00"/>
                      </w:tcPr>
                      <w:p>
                        <w:pPr>
                          <w:pStyle w:val="10"/>
                          <w:spacing w:before="9" w:line="224" w:lineRule="exact"/>
                          <w:ind w:left="35"/>
                          <w:rPr>
                            <w:sz w:val="20"/>
                          </w:rPr>
                        </w:pPr>
                        <w:r>
                          <w:rPr>
                            <w:w w:val="105"/>
                            <w:sz w:val="20"/>
                          </w:rPr>
                          <w:t>НЯ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8" w:space="0"/>
                        <w:left w:val="single" w:color="000000" w:sz="8" w:space="0"/>
                        <w:bottom w:val="single" w:color="000000" w:sz="8" w:space="0"/>
                        <w:right w:val="single" w:color="000000" w:sz="8" w:space="0"/>
                        <w:insideH w:val="single" w:color="000000" w:sz="8" w:space="0"/>
                        <w:insideV w:val="single" w:color="000000" w:sz="8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54" w:hRule="atLeast"/>
                    </w:trPr>
                    <w:tc>
                      <w:tcPr>
                        <w:tcW w:w="454" w:type="dxa"/>
                        <w:shd w:val="clear" w:color="auto" w:fill="FFFF00"/>
                      </w:tcPr>
                      <w:p>
                        <w:pPr>
                          <w:pStyle w:val="10"/>
                          <w:spacing w:before="9" w:line="225" w:lineRule="exact"/>
                          <w:ind w:left="35"/>
                          <w:rPr>
                            <w:sz w:val="20"/>
                          </w:rPr>
                        </w:pPr>
                        <w:r>
                          <w:rPr>
                            <w:w w:val="103"/>
                            <w:sz w:val="20"/>
                          </w:rPr>
                          <w:t>И</w:t>
                        </w:r>
                      </w:p>
                    </w:tc>
                  </w:tr>
                </w:tbl>
                <w:p>
                  <w:pPr>
                    <w:pStyle w:val="6"/>
                  </w:pPr>
                </w:p>
              </w:txbxContent>
            </v:textbox>
          </v:shape>
        </w:pict>
      </w:r>
      <w:r>
        <w:rPr>
          <w:w w:val="105"/>
        </w:rPr>
        <w:t>-география</w:t>
      </w:r>
    </w:p>
    <w:p>
      <w:pPr>
        <w:pStyle w:val="6"/>
        <w:spacing w:before="43"/>
        <w:ind w:left="1036"/>
      </w:pPr>
      <w:r>
        <w:rPr>
          <w:spacing w:val="-1"/>
          <w:w w:val="105"/>
        </w:rPr>
        <w:t>-окружающий</w:t>
      </w:r>
      <w:r>
        <w:rPr>
          <w:spacing w:val="-11"/>
          <w:w w:val="105"/>
        </w:rPr>
        <w:t xml:space="preserve"> </w:t>
      </w:r>
      <w:r>
        <w:rPr>
          <w:spacing w:val="-1"/>
          <w:w w:val="105"/>
        </w:rPr>
        <w:t>мир</w:t>
      </w:r>
    </w:p>
    <w:p>
      <w:pPr>
        <w:pStyle w:val="6"/>
        <w:spacing w:before="44"/>
        <w:ind w:left="1036"/>
      </w:pPr>
      <w:r>
        <w:rPr>
          <w:spacing w:val="-1"/>
          <w:w w:val="105"/>
        </w:rPr>
        <w:t>-английский</w:t>
      </w:r>
      <w:r>
        <w:rPr>
          <w:spacing w:val="-9"/>
          <w:w w:val="105"/>
        </w:rPr>
        <w:t xml:space="preserve"> </w:t>
      </w:r>
      <w:r>
        <w:rPr>
          <w:w w:val="105"/>
        </w:rPr>
        <w:t>язык</w:t>
      </w:r>
    </w:p>
    <w:p>
      <w:pPr>
        <w:pStyle w:val="9"/>
        <w:numPr>
          <w:ilvl w:val="0"/>
          <w:numId w:val="3"/>
        </w:numPr>
        <w:tabs>
          <w:tab w:val="left" w:pos="1157"/>
        </w:tabs>
        <w:spacing w:before="43" w:after="0" w:line="240" w:lineRule="auto"/>
        <w:ind w:left="1156" w:right="0" w:hanging="121"/>
        <w:jc w:val="left"/>
        <w:rPr>
          <w:sz w:val="20"/>
        </w:rPr>
      </w:pPr>
      <w:r>
        <w:rPr>
          <w:w w:val="105"/>
          <w:sz w:val="20"/>
        </w:rPr>
        <w:t>немецкий</w:t>
      </w:r>
      <w:r>
        <w:rPr>
          <w:spacing w:val="-12"/>
          <w:w w:val="105"/>
          <w:sz w:val="20"/>
        </w:rPr>
        <w:t xml:space="preserve"> </w:t>
      </w:r>
      <w:r>
        <w:rPr>
          <w:w w:val="105"/>
          <w:sz w:val="20"/>
        </w:rPr>
        <w:t>язык</w:t>
      </w:r>
    </w:p>
    <w:p>
      <w:pPr>
        <w:pStyle w:val="9"/>
        <w:numPr>
          <w:ilvl w:val="0"/>
          <w:numId w:val="3"/>
        </w:numPr>
        <w:tabs>
          <w:tab w:val="left" w:pos="1157"/>
        </w:tabs>
        <w:spacing w:before="44" w:after="0" w:line="240" w:lineRule="auto"/>
        <w:ind w:left="1156" w:right="0" w:hanging="121"/>
        <w:jc w:val="left"/>
        <w:rPr>
          <w:sz w:val="20"/>
        </w:rPr>
      </w:pPr>
      <w:r>
        <w:rPr>
          <w:w w:val="105"/>
          <w:sz w:val="20"/>
        </w:rPr>
        <w:t>история</w:t>
      </w:r>
    </w:p>
    <w:p>
      <w:pPr>
        <w:spacing w:after="0" w:line="240" w:lineRule="auto"/>
        <w:jc w:val="left"/>
        <w:rPr>
          <w:sz w:val="20"/>
        </w:rPr>
        <w:sectPr>
          <w:type w:val="continuous"/>
          <w:pgSz w:w="16840" w:h="11910" w:orient="landscape"/>
          <w:pgMar w:top="1100" w:right="260" w:bottom="280" w:left="180" w:header="720" w:footer="720" w:gutter="0"/>
          <w:cols w:equalWidth="0" w:num="4">
            <w:col w:w="4692" w:space="683"/>
            <w:col w:w="4224" w:space="39"/>
            <w:col w:w="2396" w:space="39"/>
            <w:col w:w="4327"/>
          </w:cols>
        </w:sectPr>
      </w:pPr>
    </w:p>
    <w:p>
      <w:pPr>
        <w:pStyle w:val="2"/>
        <w:tabs>
          <w:tab w:val="left" w:pos="14013"/>
        </w:tabs>
        <w:spacing w:before="70"/>
        <w:ind w:left="1802"/>
      </w:pPr>
      <w:r>
        <w:t>ГРАФИК</w:t>
      </w:r>
      <w:r>
        <w:rPr>
          <w:spacing w:val="-6"/>
        </w:rPr>
        <w:t xml:space="preserve"> </w:t>
      </w:r>
      <w:r>
        <w:t>КОНТРОЛЬНЫХ</w:t>
      </w:r>
      <w:r>
        <w:rPr>
          <w:spacing w:val="-6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МБОУ</w:t>
      </w:r>
      <w:r>
        <w:rPr>
          <w:spacing w:val="-6"/>
        </w:rPr>
        <w:t xml:space="preserve"> </w:t>
      </w:r>
      <w:r>
        <w:t>"Гимназия</w:t>
      </w:r>
      <w:r>
        <w:rPr>
          <w:spacing w:val="-6"/>
        </w:rPr>
        <w:t xml:space="preserve"> </w:t>
      </w:r>
      <w:r>
        <w:t>№</w:t>
      </w:r>
      <w:r>
        <w:rPr>
          <w:rFonts w:hint="default"/>
          <w:lang w:val="ru-RU"/>
        </w:rPr>
        <w:t>2</w:t>
      </w:r>
      <w:r>
        <w:t>"</w:t>
      </w:r>
      <w:r>
        <w:rPr>
          <w:spacing w:val="-6"/>
        </w:rPr>
        <w:t xml:space="preserve"> </w:t>
      </w:r>
      <w:r>
        <w:t>ЕМР</w:t>
      </w:r>
      <w:r>
        <w:rPr>
          <w:spacing w:val="-6"/>
        </w:rPr>
        <w:t xml:space="preserve"> </w:t>
      </w:r>
      <w:r>
        <w:t>РТ</w:t>
      </w:r>
      <w:r>
        <w:tab/>
      </w:r>
      <w:r>
        <w:t>ноябрь</w:t>
      </w:r>
      <w:r>
        <w:rPr>
          <w:spacing w:val="-3"/>
        </w:rPr>
        <w:t xml:space="preserve"> </w:t>
      </w:r>
      <w:r>
        <w:t>2023г.</w:t>
      </w:r>
    </w:p>
    <w:tbl>
      <w:tblPr>
        <w:tblStyle w:val="5"/>
        <w:tblW w:w="0" w:type="auto"/>
        <w:tblInd w:w="123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2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60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60"/>
        <w:gridCol w:w="459"/>
        <w:gridCol w:w="459"/>
        <w:gridCol w:w="459"/>
        <w:gridCol w:w="459"/>
        <w:gridCol w:w="459"/>
        <w:gridCol w:w="459"/>
        <w:gridCol w:w="459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982" w:type="dxa"/>
          </w:tcPr>
          <w:p>
            <w:pPr>
              <w:pStyle w:val="10"/>
              <w:spacing w:before="2" w:line="233" w:lineRule="exact"/>
              <w:ind w:left="164" w:right="129"/>
              <w:jc w:val="center"/>
              <w:rPr>
                <w:sz w:val="21"/>
              </w:rPr>
            </w:pPr>
            <w:r>
              <w:rPr>
                <w:sz w:val="21"/>
              </w:rPr>
              <w:t>классы</w:t>
            </w: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spacing w:before="2" w:line="233" w:lineRule="exact"/>
              <w:ind w:right="16"/>
              <w:jc w:val="right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1</w:t>
            </w: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spacing w:before="2" w:line="233" w:lineRule="exact"/>
              <w:ind w:right="17"/>
              <w:jc w:val="right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2</w:t>
            </w: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spacing w:before="2" w:line="233" w:lineRule="exact"/>
              <w:ind w:right="17"/>
              <w:jc w:val="right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3</w:t>
            </w: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spacing w:before="2" w:line="233" w:lineRule="exact"/>
              <w:ind w:right="18"/>
              <w:jc w:val="right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4</w:t>
            </w: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spacing w:before="2" w:line="233" w:lineRule="exact"/>
              <w:ind w:right="18"/>
              <w:jc w:val="right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5</w:t>
            </w: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spacing w:before="2" w:line="233" w:lineRule="exact"/>
              <w:ind w:right="19"/>
              <w:jc w:val="right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6</w:t>
            </w:r>
          </w:p>
        </w:tc>
        <w:tc>
          <w:tcPr>
            <w:tcW w:w="459" w:type="dxa"/>
          </w:tcPr>
          <w:p>
            <w:pPr>
              <w:pStyle w:val="10"/>
              <w:spacing w:before="2" w:line="233" w:lineRule="exact"/>
              <w:ind w:right="19"/>
              <w:jc w:val="right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7</w:t>
            </w:r>
          </w:p>
        </w:tc>
        <w:tc>
          <w:tcPr>
            <w:tcW w:w="459" w:type="dxa"/>
          </w:tcPr>
          <w:p>
            <w:pPr>
              <w:pStyle w:val="10"/>
              <w:spacing w:before="2" w:line="233" w:lineRule="exact"/>
              <w:ind w:right="20"/>
              <w:jc w:val="right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8</w:t>
            </w:r>
          </w:p>
        </w:tc>
        <w:tc>
          <w:tcPr>
            <w:tcW w:w="459" w:type="dxa"/>
          </w:tcPr>
          <w:p>
            <w:pPr>
              <w:pStyle w:val="10"/>
              <w:spacing w:before="2" w:line="233" w:lineRule="exact"/>
              <w:ind w:right="22"/>
              <w:jc w:val="right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9</w:t>
            </w:r>
          </w:p>
        </w:tc>
        <w:tc>
          <w:tcPr>
            <w:tcW w:w="459" w:type="dxa"/>
          </w:tcPr>
          <w:p>
            <w:pPr>
              <w:pStyle w:val="10"/>
              <w:spacing w:before="2" w:line="233" w:lineRule="exact"/>
              <w:ind w:left="205"/>
              <w:rPr>
                <w:b/>
                <w:sz w:val="21"/>
              </w:rPr>
            </w:pPr>
            <w:r>
              <w:rPr>
                <w:b/>
                <w:sz w:val="21"/>
              </w:rPr>
              <w:t>10</w:t>
            </w:r>
          </w:p>
        </w:tc>
        <w:tc>
          <w:tcPr>
            <w:tcW w:w="460" w:type="dxa"/>
          </w:tcPr>
          <w:p>
            <w:pPr>
              <w:pStyle w:val="10"/>
              <w:spacing w:before="2" w:line="233" w:lineRule="exact"/>
              <w:ind w:left="205"/>
              <w:rPr>
                <w:b/>
                <w:sz w:val="21"/>
              </w:rPr>
            </w:pPr>
            <w:r>
              <w:rPr>
                <w:b/>
                <w:sz w:val="21"/>
              </w:rPr>
              <w:t>11</w:t>
            </w: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spacing w:before="2" w:line="233" w:lineRule="exact"/>
              <w:ind w:left="203"/>
              <w:rPr>
                <w:b/>
                <w:sz w:val="21"/>
              </w:rPr>
            </w:pPr>
            <w:r>
              <w:rPr>
                <w:b/>
                <w:sz w:val="21"/>
              </w:rPr>
              <w:t>12</w:t>
            </w:r>
          </w:p>
        </w:tc>
        <w:tc>
          <w:tcPr>
            <w:tcW w:w="459" w:type="dxa"/>
          </w:tcPr>
          <w:p>
            <w:pPr>
              <w:pStyle w:val="10"/>
              <w:spacing w:before="2" w:line="233" w:lineRule="exact"/>
              <w:ind w:left="203"/>
              <w:rPr>
                <w:b/>
                <w:sz w:val="21"/>
              </w:rPr>
            </w:pPr>
            <w:r>
              <w:rPr>
                <w:b/>
                <w:sz w:val="21"/>
              </w:rPr>
              <w:t>13</w:t>
            </w:r>
          </w:p>
        </w:tc>
        <w:tc>
          <w:tcPr>
            <w:tcW w:w="459" w:type="dxa"/>
          </w:tcPr>
          <w:p>
            <w:pPr>
              <w:pStyle w:val="10"/>
              <w:spacing w:before="2" w:line="233" w:lineRule="exact"/>
              <w:ind w:left="202"/>
              <w:rPr>
                <w:b/>
                <w:sz w:val="21"/>
              </w:rPr>
            </w:pPr>
            <w:r>
              <w:rPr>
                <w:b/>
                <w:sz w:val="21"/>
              </w:rPr>
              <w:t>14</w:t>
            </w:r>
          </w:p>
        </w:tc>
        <w:tc>
          <w:tcPr>
            <w:tcW w:w="459" w:type="dxa"/>
          </w:tcPr>
          <w:p>
            <w:pPr>
              <w:pStyle w:val="10"/>
              <w:spacing w:before="2" w:line="233" w:lineRule="exact"/>
              <w:ind w:left="202"/>
              <w:rPr>
                <w:b/>
                <w:sz w:val="21"/>
              </w:rPr>
            </w:pPr>
            <w:r>
              <w:rPr>
                <w:b/>
                <w:sz w:val="21"/>
              </w:rPr>
              <w:t>15</w:t>
            </w:r>
          </w:p>
        </w:tc>
        <w:tc>
          <w:tcPr>
            <w:tcW w:w="459" w:type="dxa"/>
          </w:tcPr>
          <w:p>
            <w:pPr>
              <w:pStyle w:val="10"/>
              <w:spacing w:before="2" w:line="233" w:lineRule="exact"/>
              <w:ind w:left="201"/>
              <w:rPr>
                <w:b/>
                <w:sz w:val="21"/>
              </w:rPr>
            </w:pPr>
            <w:r>
              <w:rPr>
                <w:b/>
                <w:sz w:val="21"/>
              </w:rPr>
              <w:t>16</w:t>
            </w:r>
          </w:p>
        </w:tc>
        <w:tc>
          <w:tcPr>
            <w:tcW w:w="459" w:type="dxa"/>
          </w:tcPr>
          <w:p>
            <w:pPr>
              <w:pStyle w:val="10"/>
              <w:spacing w:before="2" w:line="233" w:lineRule="exact"/>
              <w:ind w:left="200"/>
              <w:rPr>
                <w:b/>
                <w:sz w:val="21"/>
              </w:rPr>
            </w:pPr>
            <w:r>
              <w:rPr>
                <w:b/>
                <w:sz w:val="21"/>
              </w:rPr>
              <w:t>17</w:t>
            </w:r>
          </w:p>
        </w:tc>
        <w:tc>
          <w:tcPr>
            <w:tcW w:w="459" w:type="dxa"/>
          </w:tcPr>
          <w:p>
            <w:pPr>
              <w:pStyle w:val="10"/>
              <w:spacing w:before="2" w:line="233" w:lineRule="exact"/>
              <w:ind w:left="200"/>
              <w:rPr>
                <w:b/>
                <w:sz w:val="21"/>
              </w:rPr>
            </w:pPr>
            <w:r>
              <w:rPr>
                <w:b/>
                <w:sz w:val="21"/>
              </w:rPr>
              <w:t>18</w:t>
            </w: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spacing w:before="2" w:line="233" w:lineRule="exact"/>
              <w:ind w:left="200"/>
              <w:rPr>
                <w:b/>
                <w:sz w:val="21"/>
              </w:rPr>
            </w:pPr>
            <w:r>
              <w:rPr>
                <w:b/>
                <w:sz w:val="21"/>
              </w:rPr>
              <w:t>19</w:t>
            </w:r>
          </w:p>
        </w:tc>
        <w:tc>
          <w:tcPr>
            <w:tcW w:w="459" w:type="dxa"/>
          </w:tcPr>
          <w:p>
            <w:pPr>
              <w:pStyle w:val="10"/>
              <w:spacing w:before="2" w:line="233" w:lineRule="exact"/>
              <w:ind w:left="199"/>
              <w:rPr>
                <w:b/>
                <w:sz w:val="21"/>
              </w:rPr>
            </w:pPr>
            <w:r>
              <w:rPr>
                <w:b/>
                <w:sz w:val="21"/>
              </w:rPr>
              <w:t>20</w:t>
            </w:r>
          </w:p>
        </w:tc>
        <w:tc>
          <w:tcPr>
            <w:tcW w:w="459" w:type="dxa"/>
          </w:tcPr>
          <w:p>
            <w:pPr>
              <w:pStyle w:val="10"/>
              <w:spacing w:before="2" w:line="233" w:lineRule="exact"/>
              <w:ind w:left="198"/>
              <w:rPr>
                <w:b/>
                <w:sz w:val="21"/>
              </w:rPr>
            </w:pPr>
            <w:r>
              <w:rPr>
                <w:b/>
                <w:sz w:val="21"/>
              </w:rPr>
              <w:t>21</w:t>
            </w:r>
          </w:p>
        </w:tc>
        <w:tc>
          <w:tcPr>
            <w:tcW w:w="459" w:type="dxa"/>
          </w:tcPr>
          <w:p>
            <w:pPr>
              <w:pStyle w:val="10"/>
              <w:spacing w:before="2" w:line="233" w:lineRule="exact"/>
              <w:ind w:left="198"/>
              <w:rPr>
                <w:b/>
                <w:sz w:val="21"/>
              </w:rPr>
            </w:pPr>
            <w:r>
              <w:rPr>
                <w:b/>
                <w:sz w:val="21"/>
              </w:rPr>
              <w:t>22</w:t>
            </w:r>
          </w:p>
        </w:tc>
        <w:tc>
          <w:tcPr>
            <w:tcW w:w="459" w:type="dxa"/>
          </w:tcPr>
          <w:p>
            <w:pPr>
              <w:pStyle w:val="10"/>
              <w:spacing w:before="2" w:line="233" w:lineRule="exact"/>
              <w:ind w:left="197"/>
              <w:rPr>
                <w:b/>
                <w:sz w:val="21"/>
              </w:rPr>
            </w:pPr>
            <w:r>
              <w:rPr>
                <w:b/>
                <w:sz w:val="21"/>
              </w:rPr>
              <w:t>23</w:t>
            </w:r>
          </w:p>
        </w:tc>
        <w:tc>
          <w:tcPr>
            <w:tcW w:w="460" w:type="dxa"/>
          </w:tcPr>
          <w:p>
            <w:pPr>
              <w:pStyle w:val="10"/>
              <w:spacing w:before="2" w:line="233" w:lineRule="exact"/>
              <w:ind w:left="197"/>
              <w:rPr>
                <w:b/>
                <w:sz w:val="21"/>
              </w:rPr>
            </w:pPr>
            <w:r>
              <w:rPr>
                <w:b/>
                <w:sz w:val="21"/>
              </w:rPr>
              <w:t>24</w:t>
            </w:r>
          </w:p>
        </w:tc>
        <w:tc>
          <w:tcPr>
            <w:tcW w:w="459" w:type="dxa"/>
          </w:tcPr>
          <w:p>
            <w:pPr>
              <w:pStyle w:val="10"/>
              <w:spacing w:before="2" w:line="233" w:lineRule="exact"/>
              <w:ind w:left="196"/>
              <w:rPr>
                <w:b/>
                <w:sz w:val="21"/>
              </w:rPr>
            </w:pPr>
            <w:r>
              <w:rPr>
                <w:b/>
                <w:sz w:val="21"/>
              </w:rPr>
              <w:t>25</w:t>
            </w: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spacing w:before="2" w:line="233" w:lineRule="exact"/>
              <w:ind w:left="195"/>
              <w:rPr>
                <w:b/>
                <w:sz w:val="21"/>
              </w:rPr>
            </w:pPr>
            <w:r>
              <w:rPr>
                <w:b/>
                <w:sz w:val="21"/>
              </w:rPr>
              <w:t>26</w:t>
            </w:r>
          </w:p>
        </w:tc>
        <w:tc>
          <w:tcPr>
            <w:tcW w:w="459" w:type="dxa"/>
          </w:tcPr>
          <w:p>
            <w:pPr>
              <w:pStyle w:val="10"/>
              <w:spacing w:before="2" w:line="233" w:lineRule="exact"/>
              <w:ind w:left="194"/>
              <w:rPr>
                <w:b/>
                <w:sz w:val="21"/>
              </w:rPr>
            </w:pPr>
            <w:r>
              <w:rPr>
                <w:b/>
                <w:sz w:val="21"/>
              </w:rPr>
              <w:t>27</w:t>
            </w:r>
          </w:p>
        </w:tc>
        <w:tc>
          <w:tcPr>
            <w:tcW w:w="459" w:type="dxa"/>
          </w:tcPr>
          <w:p>
            <w:pPr>
              <w:pStyle w:val="10"/>
              <w:spacing w:before="2" w:line="233" w:lineRule="exact"/>
              <w:ind w:left="194"/>
              <w:rPr>
                <w:b/>
                <w:sz w:val="21"/>
              </w:rPr>
            </w:pPr>
            <w:r>
              <w:rPr>
                <w:b/>
                <w:sz w:val="21"/>
              </w:rPr>
              <w:t>28</w:t>
            </w:r>
          </w:p>
        </w:tc>
        <w:tc>
          <w:tcPr>
            <w:tcW w:w="459" w:type="dxa"/>
          </w:tcPr>
          <w:p>
            <w:pPr>
              <w:pStyle w:val="10"/>
              <w:spacing w:before="2" w:line="233" w:lineRule="exact"/>
              <w:ind w:left="193"/>
              <w:rPr>
                <w:b/>
                <w:sz w:val="21"/>
              </w:rPr>
            </w:pPr>
            <w:r>
              <w:rPr>
                <w:b/>
                <w:sz w:val="21"/>
              </w:rPr>
              <w:t>29</w:t>
            </w:r>
          </w:p>
        </w:tc>
        <w:tc>
          <w:tcPr>
            <w:tcW w:w="459" w:type="dxa"/>
          </w:tcPr>
          <w:p>
            <w:pPr>
              <w:pStyle w:val="10"/>
              <w:spacing w:before="2" w:line="233" w:lineRule="exact"/>
              <w:ind w:left="192"/>
              <w:rPr>
                <w:b/>
                <w:sz w:val="21"/>
              </w:rPr>
            </w:pPr>
            <w:r>
              <w:rPr>
                <w:b/>
                <w:sz w:val="21"/>
              </w:rPr>
              <w:t>30</w:t>
            </w: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982" w:type="dxa"/>
          </w:tcPr>
          <w:p>
            <w:pPr>
              <w:pStyle w:val="10"/>
              <w:spacing w:before="2" w:line="233" w:lineRule="exact"/>
              <w:ind w:left="164" w:right="126"/>
              <w:jc w:val="center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60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60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982" w:type="dxa"/>
          </w:tcPr>
          <w:p>
            <w:pPr>
              <w:pStyle w:val="10"/>
              <w:spacing w:before="2" w:line="233" w:lineRule="exact"/>
              <w:ind w:left="164" w:right="126"/>
              <w:jc w:val="center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60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FFFF00"/>
          </w:tcPr>
          <w:p>
            <w:pPr>
              <w:pStyle w:val="10"/>
              <w:spacing w:before="2" w:line="233" w:lineRule="exact"/>
              <w:ind w:left="26"/>
              <w:rPr>
                <w:sz w:val="21"/>
              </w:rPr>
            </w:pPr>
            <w:r>
              <w:rPr>
                <w:sz w:val="21"/>
              </w:rPr>
              <w:t>ТЯ</w:t>
            </w: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60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FFFF00"/>
          </w:tcPr>
          <w:p>
            <w:pPr>
              <w:pStyle w:val="10"/>
              <w:spacing w:before="2" w:line="233" w:lineRule="exact"/>
              <w:ind w:left="18"/>
              <w:rPr>
                <w:sz w:val="21"/>
              </w:rPr>
            </w:pPr>
            <w:r>
              <w:rPr>
                <w:w w:val="99"/>
                <w:sz w:val="21"/>
              </w:rPr>
              <w:t>М</w:t>
            </w: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982" w:type="dxa"/>
          </w:tcPr>
          <w:p>
            <w:pPr>
              <w:pStyle w:val="10"/>
              <w:spacing w:before="2" w:line="233" w:lineRule="exact"/>
              <w:ind w:left="164" w:right="126"/>
              <w:jc w:val="center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60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60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982" w:type="dxa"/>
          </w:tcPr>
          <w:p>
            <w:pPr>
              <w:pStyle w:val="10"/>
              <w:spacing w:before="2" w:line="233" w:lineRule="exact"/>
              <w:ind w:left="164" w:right="126"/>
              <w:jc w:val="center"/>
              <w:rPr>
                <w:sz w:val="21"/>
              </w:rPr>
            </w:pPr>
            <w:r>
              <w:rPr>
                <w:sz w:val="21"/>
              </w:rPr>
              <w:t>4А</w:t>
            </w: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60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60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982" w:type="dxa"/>
          </w:tcPr>
          <w:p>
            <w:pPr>
              <w:pStyle w:val="10"/>
              <w:spacing w:before="2" w:line="233" w:lineRule="exact"/>
              <w:ind w:left="164" w:right="128"/>
              <w:jc w:val="center"/>
              <w:rPr>
                <w:sz w:val="21"/>
              </w:rPr>
            </w:pPr>
            <w:r>
              <w:rPr>
                <w:sz w:val="21"/>
              </w:rPr>
              <w:t>4Б</w:t>
            </w: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60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60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982" w:type="dxa"/>
          </w:tcPr>
          <w:p>
            <w:pPr>
              <w:pStyle w:val="10"/>
              <w:spacing w:before="3" w:line="233" w:lineRule="exact"/>
              <w:ind w:left="164" w:right="126"/>
              <w:jc w:val="center"/>
              <w:rPr>
                <w:sz w:val="21"/>
              </w:rPr>
            </w:pPr>
            <w:r>
              <w:rPr>
                <w:sz w:val="21"/>
              </w:rPr>
              <w:t>5а</w:t>
            </w: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FFFF00"/>
          </w:tcPr>
          <w:p>
            <w:pPr>
              <w:pStyle w:val="10"/>
              <w:spacing w:before="3" w:line="233" w:lineRule="exact"/>
              <w:ind w:left="30"/>
              <w:rPr>
                <w:sz w:val="21"/>
              </w:rPr>
            </w:pPr>
            <w:r>
              <w:rPr>
                <w:sz w:val="21"/>
              </w:rPr>
              <w:t>РЯ</w:t>
            </w: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60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FFFF00"/>
          </w:tcPr>
          <w:p>
            <w:pPr>
              <w:pStyle w:val="10"/>
              <w:spacing w:before="3" w:line="233" w:lineRule="exact"/>
              <w:ind w:left="26"/>
              <w:rPr>
                <w:sz w:val="21"/>
              </w:rPr>
            </w:pPr>
            <w:r>
              <w:rPr>
                <w:sz w:val="21"/>
              </w:rPr>
              <w:t>ТЯ</w:t>
            </w: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60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FFFF00"/>
          </w:tcPr>
          <w:p>
            <w:pPr>
              <w:pStyle w:val="10"/>
              <w:spacing w:before="3" w:line="233" w:lineRule="exact"/>
              <w:ind w:left="18"/>
              <w:rPr>
                <w:sz w:val="21"/>
              </w:rPr>
            </w:pPr>
            <w:r>
              <w:rPr>
                <w:sz w:val="21"/>
              </w:rPr>
              <w:t>РЯ</w:t>
            </w: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982" w:type="dxa"/>
          </w:tcPr>
          <w:p>
            <w:pPr>
              <w:pStyle w:val="10"/>
              <w:spacing w:before="2" w:line="233" w:lineRule="exact"/>
              <w:ind w:left="164" w:right="127"/>
              <w:jc w:val="center"/>
              <w:rPr>
                <w:sz w:val="21"/>
              </w:rPr>
            </w:pPr>
            <w:r>
              <w:rPr>
                <w:sz w:val="21"/>
              </w:rPr>
              <w:t>5б</w:t>
            </w: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FFFF00"/>
          </w:tcPr>
          <w:p>
            <w:pPr>
              <w:pStyle w:val="10"/>
              <w:spacing w:before="2" w:line="233" w:lineRule="exact"/>
              <w:ind w:left="30"/>
              <w:rPr>
                <w:sz w:val="21"/>
              </w:rPr>
            </w:pPr>
            <w:r>
              <w:rPr>
                <w:sz w:val="21"/>
              </w:rPr>
              <w:t>РЯ</w:t>
            </w:r>
          </w:p>
        </w:tc>
        <w:tc>
          <w:tcPr>
            <w:tcW w:w="460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FFFF00"/>
          </w:tcPr>
          <w:p>
            <w:pPr>
              <w:pStyle w:val="10"/>
              <w:spacing w:before="2" w:line="233" w:lineRule="exact"/>
              <w:ind w:left="26"/>
              <w:rPr>
                <w:sz w:val="21"/>
              </w:rPr>
            </w:pPr>
            <w:r>
              <w:rPr>
                <w:sz w:val="21"/>
              </w:rPr>
              <w:t>ТЯ</w:t>
            </w: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60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FFFF00"/>
          </w:tcPr>
          <w:p>
            <w:pPr>
              <w:pStyle w:val="10"/>
              <w:spacing w:before="2" w:line="233" w:lineRule="exact"/>
              <w:ind w:left="18"/>
              <w:rPr>
                <w:sz w:val="21"/>
              </w:rPr>
            </w:pPr>
            <w:r>
              <w:rPr>
                <w:sz w:val="21"/>
              </w:rPr>
              <w:t>РЯ</w:t>
            </w: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982" w:type="dxa"/>
          </w:tcPr>
          <w:p>
            <w:pPr>
              <w:pStyle w:val="10"/>
              <w:spacing w:before="2" w:line="233" w:lineRule="exact"/>
              <w:ind w:left="164" w:right="126"/>
              <w:jc w:val="center"/>
              <w:rPr>
                <w:sz w:val="21"/>
              </w:rPr>
            </w:pPr>
            <w:r>
              <w:rPr>
                <w:sz w:val="21"/>
              </w:rPr>
              <w:t>6</w:t>
            </w: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60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60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FFFF00"/>
          </w:tcPr>
          <w:p>
            <w:pPr>
              <w:pStyle w:val="10"/>
              <w:spacing w:before="2" w:line="233" w:lineRule="exact"/>
              <w:ind w:left="18"/>
              <w:rPr>
                <w:sz w:val="21"/>
              </w:rPr>
            </w:pPr>
            <w:r>
              <w:rPr>
                <w:sz w:val="21"/>
              </w:rPr>
              <w:t>РЯ</w:t>
            </w: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982" w:type="dxa"/>
          </w:tcPr>
          <w:p>
            <w:pPr>
              <w:pStyle w:val="10"/>
              <w:spacing w:before="2" w:line="233" w:lineRule="exact"/>
              <w:ind w:left="34"/>
              <w:jc w:val="center"/>
              <w:rPr>
                <w:rFonts w:hint="default"/>
                <w:sz w:val="21"/>
                <w:lang w:val="ru-RU"/>
              </w:rPr>
            </w:pPr>
            <w:r>
              <w:rPr>
                <w:w w:val="99"/>
                <w:sz w:val="21"/>
              </w:rPr>
              <w:t>7</w:t>
            </w:r>
            <w:r>
              <w:rPr>
                <w:rFonts w:hint="default"/>
                <w:w w:val="99"/>
                <w:sz w:val="21"/>
                <w:lang w:val="ru-RU"/>
              </w:rPr>
              <w:t xml:space="preserve"> А</w:t>
            </w: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60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FFFF00"/>
          </w:tcPr>
          <w:p>
            <w:pPr>
              <w:pStyle w:val="10"/>
              <w:spacing w:before="2" w:line="233" w:lineRule="exact"/>
              <w:ind w:left="22"/>
              <w:rPr>
                <w:sz w:val="21"/>
              </w:rPr>
            </w:pPr>
            <w:r>
              <w:rPr>
                <w:w w:val="99"/>
                <w:sz w:val="21"/>
              </w:rPr>
              <w:t>О</w:t>
            </w:r>
          </w:p>
        </w:tc>
        <w:tc>
          <w:tcPr>
            <w:tcW w:w="460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FFFF00"/>
          </w:tcPr>
          <w:p>
            <w:pPr>
              <w:pStyle w:val="10"/>
              <w:spacing w:before="2" w:line="233" w:lineRule="exact"/>
              <w:ind w:left="20"/>
              <w:rPr>
                <w:sz w:val="21"/>
              </w:rPr>
            </w:pPr>
            <w:r>
              <w:rPr>
                <w:sz w:val="21"/>
              </w:rPr>
              <w:t>ТЯ</w:t>
            </w: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982" w:type="dxa"/>
            <w:vAlign w:val="top"/>
          </w:tcPr>
          <w:p>
            <w:pPr>
              <w:pStyle w:val="10"/>
              <w:spacing w:before="2" w:line="233" w:lineRule="exact"/>
              <w:ind w:left="34" w:leftChars="0" w:right="0" w:rightChars="0"/>
              <w:jc w:val="center"/>
              <w:rPr>
                <w:rFonts w:hint="default" w:ascii="Times New Roman" w:hAnsi="Times New Roman" w:eastAsia="Times New Roman" w:cs="Times New Roman"/>
                <w:sz w:val="21"/>
                <w:szCs w:val="22"/>
                <w:lang w:val="ru-RU" w:eastAsia="en-US" w:bidi="ar-SA"/>
              </w:rPr>
            </w:pPr>
            <w:r>
              <w:rPr>
                <w:w w:val="99"/>
                <w:sz w:val="21"/>
              </w:rPr>
              <w:t>7</w:t>
            </w:r>
            <w:r>
              <w:rPr>
                <w:rFonts w:hint="default"/>
                <w:w w:val="99"/>
                <w:sz w:val="21"/>
                <w:lang w:val="ru-RU"/>
              </w:rPr>
              <w:t xml:space="preserve"> Б</w:t>
            </w:r>
          </w:p>
        </w:tc>
        <w:tc>
          <w:tcPr>
            <w:tcW w:w="459" w:type="dxa"/>
            <w:shd w:val="clear" w:color="auto" w:fill="92D050"/>
            <w:vAlign w:val="top"/>
          </w:tcPr>
          <w:p>
            <w:pPr>
              <w:pStyle w:val="10"/>
              <w:ind w:left="0" w:leftChars="0" w:right="0" w:rightChars="0"/>
              <w:rPr>
                <w:rFonts w:ascii="Times New Roman" w:hAnsi="Times New Roman" w:eastAsia="Times New Roman" w:cs="Times New Roman"/>
                <w:sz w:val="18"/>
                <w:szCs w:val="22"/>
                <w:lang w:val="ru-RU" w:eastAsia="en-US" w:bidi="ar-SA"/>
              </w:rPr>
            </w:pPr>
          </w:p>
        </w:tc>
        <w:tc>
          <w:tcPr>
            <w:tcW w:w="459" w:type="dxa"/>
            <w:shd w:val="clear" w:color="auto" w:fill="92D050"/>
            <w:vAlign w:val="top"/>
          </w:tcPr>
          <w:p>
            <w:pPr>
              <w:pStyle w:val="10"/>
              <w:ind w:left="0" w:leftChars="0" w:right="0" w:rightChars="0"/>
              <w:rPr>
                <w:rFonts w:ascii="Times New Roman" w:hAnsi="Times New Roman" w:eastAsia="Times New Roman" w:cs="Times New Roman"/>
                <w:sz w:val="18"/>
                <w:szCs w:val="22"/>
                <w:lang w:val="ru-RU" w:eastAsia="en-US" w:bidi="ar-SA"/>
              </w:rPr>
            </w:pPr>
          </w:p>
        </w:tc>
        <w:tc>
          <w:tcPr>
            <w:tcW w:w="459" w:type="dxa"/>
            <w:shd w:val="clear" w:color="auto" w:fill="92D050"/>
            <w:vAlign w:val="top"/>
          </w:tcPr>
          <w:p>
            <w:pPr>
              <w:pStyle w:val="10"/>
              <w:ind w:left="0" w:leftChars="0" w:right="0" w:rightChars="0"/>
              <w:rPr>
                <w:rFonts w:ascii="Times New Roman" w:hAnsi="Times New Roman" w:eastAsia="Times New Roman" w:cs="Times New Roman"/>
                <w:sz w:val="18"/>
                <w:szCs w:val="22"/>
                <w:lang w:val="ru-RU" w:eastAsia="en-US" w:bidi="ar-SA"/>
              </w:rPr>
            </w:pPr>
          </w:p>
        </w:tc>
        <w:tc>
          <w:tcPr>
            <w:tcW w:w="459" w:type="dxa"/>
            <w:shd w:val="clear" w:color="auto" w:fill="92D050"/>
            <w:vAlign w:val="top"/>
          </w:tcPr>
          <w:p>
            <w:pPr>
              <w:pStyle w:val="10"/>
              <w:ind w:left="0" w:leftChars="0" w:right="0" w:rightChars="0"/>
              <w:rPr>
                <w:rFonts w:ascii="Times New Roman" w:hAnsi="Times New Roman" w:eastAsia="Times New Roman" w:cs="Times New Roman"/>
                <w:sz w:val="18"/>
                <w:szCs w:val="22"/>
                <w:lang w:val="ru-RU" w:eastAsia="en-US" w:bidi="ar-SA"/>
              </w:rPr>
            </w:pPr>
          </w:p>
        </w:tc>
        <w:tc>
          <w:tcPr>
            <w:tcW w:w="459" w:type="dxa"/>
            <w:shd w:val="clear" w:color="auto" w:fill="92D050"/>
            <w:vAlign w:val="top"/>
          </w:tcPr>
          <w:p>
            <w:pPr>
              <w:pStyle w:val="10"/>
              <w:ind w:left="0" w:leftChars="0" w:right="0" w:rightChars="0"/>
              <w:rPr>
                <w:rFonts w:ascii="Times New Roman" w:hAnsi="Times New Roman" w:eastAsia="Times New Roman" w:cs="Times New Roman"/>
                <w:sz w:val="18"/>
                <w:szCs w:val="22"/>
                <w:lang w:val="ru-RU" w:eastAsia="en-US" w:bidi="ar-SA"/>
              </w:rPr>
            </w:pPr>
          </w:p>
        </w:tc>
        <w:tc>
          <w:tcPr>
            <w:tcW w:w="459" w:type="dxa"/>
            <w:shd w:val="clear" w:color="auto" w:fill="92D050"/>
            <w:vAlign w:val="top"/>
          </w:tcPr>
          <w:p>
            <w:pPr>
              <w:pStyle w:val="10"/>
              <w:ind w:left="0" w:leftChars="0" w:right="0" w:rightChars="0"/>
              <w:rPr>
                <w:rFonts w:ascii="Times New Roman" w:hAnsi="Times New Roman" w:eastAsia="Times New Roman" w:cs="Times New Roman"/>
                <w:sz w:val="18"/>
                <w:szCs w:val="22"/>
                <w:lang w:val="ru-RU" w:eastAsia="en-US" w:bidi="ar-SA"/>
              </w:rPr>
            </w:pPr>
          </w:p>
        </w:tc>
        <w:tc>
          <w:tcPr>
            <w:tcW w:w="459" w:type="dxa"/>
            <w:vAlign w:val="top"/>
          </w:tcPr>
          <w:p>
            <w:pPr>
              <w:pStyle w:val="10"/>
              <w:ind w:left="0" w:leftChars="0" w:right="0" w:rightChars="0"/>
              <w:rPr>
                <w:rFonts w:ascii="Times New Roman" w:hAnsi="Times New Roman" w:eastAsia="Times New Roman" w:cs="Times New Roman"/>
                <w:sz w:val="18"/>
                <w:szCs w:val="22"/>
                <w:lang w:val="ru-RU" w:eastAsia="en-US" w:bidi="ar-SA"/>
              </w:rPr>
            </w:pPr>
          </w:p>
        </w:tc>
        <w:tc>
          <w:tcPr>
            <w:tcW w:w="459" w:type="dxa"/>
            <w:vAlign w:val="top"/>
          </w:tcPr>
          <w:p>
            <w:pPr>
              <w:pStyle w:val="10"/>
              <w:ind w:left="0" w:leftChars="0" w:right="0" w:rightChars="0"/>
              <w:rPr>
                <w:rFonts w:ascii="Times New Roman" w:hAnsi="Times New Roman" w:eastAsia="Times New Roman" w:cs="Times New Roman"/>
                <w:sz w:val="18"/>
                <w:szCs w:val="22"/>
                <w:lang w:val="ru-RU" w:eastAsia="en-US" w:bidi="ar-SA"/>
              </w:rPr>
            </w:pPr>
          </w:p>
        </w:tc>
        <w:tc>
          <w:tcPr>
            <w:tcW w:w="459" w:type="dxa"/>
            <w:vAlign w:val="top"/>
          </w:tcPr>
          <w:p>
            <w:pPr>
              <w:pStyle w:val="10"/>
              <w:ind w:left="0" w:leftChars="0" w:right="0" w:rightChars="0"/>
              <w:rPr>
                <w:rFonts w:ascii="Times New Roman" w:hAnsi="Times New Roman" w:eastAsia="Times New Roman" w:cs="Times New Roman"/>
                <w:sz w:val="18"/>
                <w:szCs w:val="22"/>
                <w:lang w:val="ru-RU" w:eastAsia="en-US" w:bidi="ar-SA"/>
              </w:rPr>
            </w:pPr>
          </w:p>
        </w:tc>
        <w:tc>
          <w:tcPr>
            <w:tcW w:w="459" w:type="dxa"/>
            <w:vAlign w:val="top"/>
          </w:tcPr>
          <w:p>
            <w:pPr>
              <w:pStyle w:val="10"/>
              <w:ind w:left="0" w:leftChars="0" w:right="0" w:rightChars="0"/>
              <w:rPr>
                <w:rFonts w:ascii="Times New Roman" w:hAnsi="Times New Roman" w:eastAsia="Times New Roman" w:cs="Times New Roman"/>
                <w:sz w:val="18"/>
                <w:szCs w:val="22"/>
                <w:lang w:val="ru-RU" w:eastAsia="en-US" w:bidi="ar-SA"/>
              </w:rPr>
            </w:pPr>
          </w:p>
        </w:tc>
        <w:tc>
          <w:tcPr>
            <w:tcW w:w="460" w:type="dxa"/>
            <w:vAlign w:val="top"/>
          </w:tcPr>
          <w:p>
            <w:pPr>
              <w:pStyle w:val="10"/>
              <w:ind w:left="0" w:leftChars="0" w:right="0" w:rightChars="0"/>
              <w:rPr>
                <w:rFonts w:ascii="Times New Roman" w:hAnsi="Times New Roman" w:eastAsia="Times New Roman" w:cs="Times New Roman"/>
                <w:sz w:val="18"/>
                <w:szCs w:val="22"/>
                <w:lang w:val="ru-RU" w:eastAsia="en-US" w:bidi="ar-SA"/>
              </w:rPr>
            </w:pPr>
          </w:p>
        </w:tc>
        <w:tc>
          <w:tcPr>
            <w:tcW w:w="459" w:type="dxa"/>
            <w:shd w:val="clear" w:color="auto" w:fill="92D050"/>
            <w:vAlign w:val="top"/>
          </w:tcPr>
          <w:p>
            <w:pPr>
              <w:pStyle w:val="10"/>
              <w:ind w:left="0" w:leftChars="0" w:right="0" w:rightChars="0"/>
              <w:rPr>
                <w:rFonts w:ascii="Times New Roman" w:hAnsi="Times New Roman" w:eastAsia="Times New Roman" w:cs="Times New Roman"/>
                <w:sz w:val="18"/>
                <w:szCs w:val="22"/>
                <w:lang w:val="ru-RU" w:eastAsia="en-US" w:bidi="ar-SA"/>
              </w:rPr>
            </w:pPr>
          </w:p>
        </w:tc>
        <w:tc>
          <w:tcPr>
            <w:tcW w:w="459" w:type="dxa"/>
            <w:vAlign w:val="top"/>
          </w:tcPr>
          <w:p>
            <w:pPr>
              <w:pStyle w:val="10"/>
              <w:ind w:left="0" w:leftChars="0" w:right="0" w:rightChars="0"/>
              <w:rPr>
                <w:rFonts w:ascii="Times New Roman" w:hAnsi="Times New Roman" w:eastAsia="Times New Roman" w:cs="Times New Roman"/>
                <w:sz w:val="18"/>
                <w:szCs w:val="22"/>
                <w:lang w:val="ru-RU" w:eastAsia="en-US" w:bidi="ar-SA"/>
              </w:rPr>
            </w:pPr>
          </w:p>
        </w:tc>
        <w:tc>
          <w:tcPr>
            <w:tcW w:w="459" w:type="dxa"/>
            <w:vAlign w:val="top"/>
          </w:tcPr>
          <w:p>
            <w:pPr>
              <w:pStyle w:val="10"/>
              <w:ind w:left="0" w:leftChars="0" w:right="0" w:rightChars="0"/>
              <w:rPr>
                <w:rFonts w:ascii="Times New Roman" w:hAnsi="Times New Roman" w:eastAsia="Times New Roman" w:cs="Times New Roman"/>
                <w:sz w:val="18"/>
                <w:szCs w:val="22"/>
                <w:lang w:val="ru-RU" w:eastAsia="en-US" w:bidi="ar-SA"/>
              </w:rPr>
            </w:pPr>
          </w:p>
        </w:tc>
        <w:tc>
          <w:tcPr>
            <w:tcW w:w="459" w:type="dxa"/>
            <w:vAlign w:val="top"/>
          </w:tcPr>
          <w:p>
            <w:pPr>
              <w:pStyle w:val="10"/>
              <w:ind w:left="0" w:leftChars="0" w:right="0" w:rightChars="0"/>
              <w:rPr>
                <w:rFonts w:ascii="Times New Roman" w:hAnsi="Times New Roman" w:eastAsia="Times New Roman" w:cs="Times New Roman"/>
                <w:sz w:val="18"/>
                <w:szCs w:val="22"/>
                <w:lang w:val="ru-RU" w:eastAsia="en-US" w:bidi="ar-SA"/>
              </w:rPr>
            </w:pPr>
          </w:p>
        </w:tc>
        <w:tc>
          <w:tcPr>
            <w:tcW w:w="459" w:type="dxa"/>
            <w:vAlign w:val="top"/>
          </w:tcPr>
          <w:p>
            <w:pPr>
              <w:pStyle w:val="10"/>
              <w:ind w:left="0" w:leftChars="0" w:right="0" w:rightChars="0"/>
              <w:rPr>
                <w:rFonts w:ascii="Times New Roman" w:hAnsi="Times New Roman" w:eastAsia="Times New Roman" w:cs="Times New Roman"/>
                <w:sz w:val="18"/>
                <w:szCs w:val="22"/>
                <w:lang w:val="ru-RU" w:eastAsia="en-US" w:bidi="ar-SA"/>
              </w:rPr>
            </w:pPr>
          </w:p>
        </w:tc>
        <w:tc>
          <w:tcPr>
            <w:tcW w:w="459" w:type="dxa"/>
            <w:vAlign w:val="top"/>
          </w:tcPr>
          <w:p>
            <w:pPr>
              <w:pStyle w:val="10"/>
              <w:ind w:left="0" w:leftChars="0" w:right="0" w:rightChars="0"/>
              <w:rPr>
                <w:rFonts w:ascii="Times New Roman" w:hAnsi="Times New Roman" w:eastAsia="Times New Roman" w:cs="Times New Roman"/>
                <w:sz w:val="18"/>
                <w:szCs w:val="22"/>
                <w:lang w:val="ru-RU" w:eastAsia="en-US" w:bidi="ar-SA"/>
              </w:rPr>
            </w:pPr>
          </w:p>
        </w:tc>
        <w:tc>
          <w:tcPr>
            <w:tcW w:w="459" w:type="dxa"/>
            <w:vAlign w:val="top"/>
          </w:tcPr>
          <w:p>
            <w:pPr>
              <w:pStyle w:val="10"/>
              <w:ind w:left="0" w:leftChars="0" w:right="0" w:rightChars="0"/>
              <w:rPr>
                <w:rFonts w:ascii="Times New Roman" w:hAnsi="Times New Roman" w:eastAsia="Times New Roman" w:cs="Times New Roman"/>
                <w:sz w:val="18"/>
                <w:szCs w:val="22"/>
                <w:lang w:val="ru-RU" w:eastAsia="en-US" w:bidi="ar-SA"/>
              </w:rPr>
            </w:pPr>
          </w:p>
        </w:tc>
        <w:tc>
          <w:tcPr>
            <w:tcW w:w="459" w:type="dxa"/>
            <w:shd w:val="clear" w:color="auto" w:fill="92D050"/>
            <w:vAlign w:val="top"/>
          </w:tcPr>
          <w:p>
            <w:pPr>
              <w:pStyle w:val="10"/>
              <w:ind w:left="0" w:leftChars="0" w:right="0" w:rightChars="0"/>
              <w:rPr>
                <w:rFonts w:ascii="Times New Roman" w:hAnsi="Times New Roman" w:eastAsia="Times New Roman" w:cs="Times New Roman"/>
                <w:sz w:val="18"/>
                <w:szCs w:val="22"/>
                <w:lang w:val="ru-RU" w:eastAsia="en-US" w:bidi="ar-SA"/>
              </w:rPr>
            </w:pPr>
          </w:p>
        </w:tc>
        <w:tc>
          <w:tcPr>
            <w:tcW w:w="459" w:type="dxa"/>
            <w:vAlign w:val="top"/>
          </w:tcPr>
          <w:p>
            <w:pPr>
              <w:pStyle w:val="10"/>
              <w:ind w:left="0" w:leftChars="0" w:right="0" w:rightChars="0"/>
              <w:rPr>
                <w:rFonts w:ascii="Times New Roman" w:hAnsi="Times New Roman" w:eastAsia="Times New Roman" w:cs="Times New Roman"/>
                <w:sz w:val="18"/>
                <w:szCs w:val="22"/>
                <w:lang w:val="ru-RU" w:eastAsia="en-US" w:bidi="ar-SA"/>
              </w:rPr>
            </w:pPr>
          </w:p>
        </w:tc>
        <w:tc>
          <w:tcPr>
            <w:tcW w:w="459" w:type="dxa"/>
            <w:vAlign w:val="top"/>
          </w:tcPr>
          <w:p>
            <w:pPr>
              <w:pStyle w:val="10"/>
              <w:ind w:left="0" w:leftChars="0" w:right="0" w:rightChars="0"/>
              <w:rPr>
                <w:rFonts w:ascii="Times New Roman" w:hAnsi="Times New Roman" w:eastAsia="Times New Roman" w:cs="Times New Roman"/>
                <w:sz w:val="18"/>
                <w:szCs w:val="22"/>
                <w:lang w:val="ru-RU" w:eastAsia="en-US" w:bidi="ar-SA"/>
              </w:rPr>
            </w:pPr>
          </w:p>
        </w:tc>
        <w:tc>
          <w:tcPr>
            <w:tcW w:w="459" w:type="dxa"/>
            <w:vAlign w:val="top"/>
          </w:tcPr>
          <w:p>
            <w:pPr>
              <w:pStyle w:val="10"/>
              <w:ind w:left="0" w:leftChars="0" w:right="0" w:rightChars="0"/>
              <w:rPr>
                <w:rFonts w:ascii="Times New Roman" w:hAnsi="Times New Roman" w:eastAsia="Times New Roman" w:cs="Times New Roman"/>
                <w:sz w:val="18"/>
                <w:szCs w:val="22"/>
                <w:lang w:val="ru-RU" w:eastAsia="en-US" w:bidi="ar-SA"/>
              </w:rPr>
            </w:pPr>
          </w:p>
        </w:tc>
        <w:tc>
          <w:tcPr>
            <w:tcW w:w="459" w:type="dxa"/>
            <w:shd w:val="clear" w:color="auto" w:fill="FFFF00"/>
            <w:vAlign w:val="top"/>
          </w:tcPr>
          <w:p>
            <w:pPr>
              <w:pStyle w:val="10"/>
              <w:spacing w:before="2" w:line="233" w:lineRule="exact"/>
              <w:ind w:left="22" w:leftChars="0" w:right="0" w:rightChars="0"/>
              <w:rPr>
                <w:rFonts w:ascii="Times New Roman" w:hAnsi="Times New Roman" w:eastAsia="Times New Roman" w:cs="Times New Roman"/>
                <w:sz w:val="21"/>
                <w:szCs w:val="22"/>
                <w:lang w:val="ru-RU" w:eastAsia="en-US" w:bidi="ar-SA"/>
              </w:rPr>
            </w:pPr>
            <w:r>
              <w:rPr>
                <w:w w:val="99"/>
                <w:sz w:val="21"/>
              </w:rPr>
              <w:t>О</w:t>
            </w:r>
          </w:p>
        </w:tc>
        <w:tc>
          <w:tcPr>
            <w:tcW w:w="460" w:type="dxa"/>
            <w:vAlign w:val="top"/>
          </w:tcPr>
          <w:p>
            <w:pPr>
              <w:pStyle w:val="10"/>
              <w:ind w:left="0" w:leftChars="0" w:right="0" w:rightChars="0"/>
              <w:rPr>
                <w:rFonts w:ascii="Times New Roman" w:hAnsi="Times New Roman" w:eastAsia="Times New Roman" w:cs="Times New Roman"/>
                <w:sz w:val="18"/>
                <w:szCs w:val="22"/>
                <w:lang w:val="ru-RU" w:eastAsia="en-US" w:bidi="ar-SA"/>
              </w:rPr>
            </w:pPr>
          </w:p>
        </w:tc>
        <w:tc>
          <w:tcPr>
            <w:tcW w:w="459" w:type="dxa"/>
            <w:shd w:val="clear" w:color="auto" w:fill="FFFF00"/>
            <w:vAlign w:val="top"/>
          </w:tcPr>
          <w:p>
            <w:pPr>
              <w:pStyle w:val="10"/>
              <w:spacing w:before="2" w:line="233" w:lineRule="exact"/>
              <w:ind w:left="20" w:leftChars="0" w:right="0" w:rightChars="0"/>
              <w:rPr>
                <w:rFonts w:ascii="Times New Roman" w:hAnsi="Times New Roman" w:eastAsia="Times New Roman" w:cs="Times New Roman"/>
                <w:sz w:val="21"/>
                <w:szCs w:val="22"/>
                <w:lang w:val="ru-RU" w:eastAsia="en-US" w:bidi="ar-SA"/>
              </w:rPr>
            </w:pPr>
            <w:r>
              <w:rPr>
                <w:sz w:val="21"/>
              </w:rPr>
              <w:t>ТЯ</w:t>
            </w:r>
          </w:p>
        </w:tc>
        <w:tc>
          <w:tcPr>
            <w:tcW w:w="459" w:type="dxa"/>
            <w:shd w:val="clear" w:color="auto" w:fill="92D050"/>
            <w:vAlign w:val="top"/>
          </w:tcPr>
          <w:p>
            <w:pPr>
              <w:pStyle w:val="10"/>
              <w:ind w:left="0" w:leftChars="0" w:right="0" w:rightChars="0"/>
              <w:rPr>
                <w:rFonts w:ascii="Times New Roman" w:hAnsi="Times New Roman" w:eastAsia="Times New Roman" w:cs="Times New Roman"/>
                <w:sz w:val="18"/>
                <w:szCs w:val="22"/>
                <w:lang w:val="ru-RU" w:eastAsia="en-US" w:bidi="ar-SA"/>
              </w:rPr>
            </w:pPr>
          </w:p>
        </w:tc>
        <w:tc>
          <w:tcPr>
            <w:tcW w:w="459" w:type="dxa"/>
            <w:vAlign w:val="top"/>
          </w:tcPr>
          <w:p>
            <w:pPr>
              <w:pStyle w:val="10"/>
              <w:ind w:left="0" w:leftChars="0" w:right="0" w:rightChars="0"/>
              <w:rPr>
                <w:rFonts w:ascii="Times New Roman" w:hAnsi="Times New Roman" w:eastAsia="Times New Roman" w:cs="Times New Roman"/>
                <w:sz w:val="18"/>
                <w:szCs w:val="22"/>
                <w:lang w:val="ru-RU" w:eastAsia="en-US" w:bidi="ar-SA"/>
              </w:rPr>
            </w:pPr>
          </w:p>
        </w:tc>
        <w:tc>
          <w:tcPr>
            <w:tcW w:w="459" w:type="dxa"/>
            <w:vAlign w:val="top"/>
          </w:tcPr>
          <w:p>
            <w:pPr>
              <w:pStyle w:val="10"/>
              <w:ind w:left="0" w:leftChars="0" w:right="0" w:rightChars="0"/>
              <w:rPr>
                <w:rFonts w:ascii="Times New Roman" w:hAnsi="Times New Roman" w:eastAsia="Times New Roman" w:cs="Times New Roman"/>
                <w:sz w:val="18"/>
                <w:szCs w:val="22"/>
                <w:lang w:val="ru-RU" w:eastAsia="en-US" w:bidi="ar-SA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982" w:type="dxa"/>
          </w:tcPr>
          <w:p>
            <w:pPr>
              <w:pStyle w:val="10"/>
              <w:spacing w:before="2" w:line="233" w:lineRule="exact"/>
              <w:ind w:left="34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8</w:t>
            </w: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60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FFFF00"/>
          </w:tcPr>
          <w:p>
            <w:pPr>
              <w:pStyle w:val="10"/>
              <w:spacing w:before="2" w:line="233" w:lineRule="exact"/>
              <w:ind w:left="26"/>
              <w:rPr>
                <w:sz w:val="21"/>
              </w:rPr>
            </w:pPr>
            <w:r>
              <w:rPr>
                <w:sz w:val="21"/>
              </w:rPr>
              <w:t>АЛ</w:t>
            </w: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60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FFFF00"/>
          </w:tcPr>
          <w:p>
            <w:pPr>
              <w:pStyle w:val="10"/>
              <w:spacing w:before="2" w:line="233" w:lineRule="exact"/>
              <w:ind w:left="18"/>
              <w:rPr>
                <w:sz w:val="21"/>
              </w:rPr>
            </w:pPr>
            <w:r>
              <w:rPr>
                <w:sz w:val="21"/>
              </w:rPr>
              <w:t>Ин</w:t>
            </w: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982" w:type="dxa"/>
          </w:tcPr>
          <w:p>
            <w:pPr>
              <w:pStyle w:val="10"/>
              <w:spacing w:before="2" w:line="233" w:lineRule="exact"/>
              <w:ind w:left="164" w:right="126"/>
              <w:jc w:val="center"/>
              <w:rPr>
                <w:sz w:val="21"/>
              </w:rPr>
            </w:pPr>
            <w:r>
              <w:rPr>
                <w:sz w:val="21"/>
              </w:rPr>
              <w:t>9</w:t>
            </w: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60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FFFF00"/>
          </w:tcPr>
          <w:p>
            <w:pPr>
              <w:pStyle w:val="10"/>
              <w:spacing w:before="2" w:line="233" w:lineRule="exact"/>
              <w:ind w:left="26"/>
              <w:rPr>
                <w:sz w:val="21"/>
              </w:rPr>
            </w:pPr>
            <w:r>
              <w:rPr>
                <w:sz w:val="21"/>
              </w:rPr>
              <w:t>РЯ</w:t>
            </w: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FFFF00"/>
          </w:tcPr>
          <w:p>
            <w:pPr>
              <w:pStyle w:val="10"/>
              <w:spacing w:before="2" w:line="233" w:lineRule="exact"/>
              <w:ind w:left="25"/>
              <w:rPr>
                <w:sz w:val="21"/>
              </w:rPr>
            </w:pPr>
            <w:r>
              <w:rPr>
                <w:w w:val="99"/>
                <w:sz w:val="21"/>
              </w:rPr>
              <w:t>Ф</w:t>
            </w: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60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FFFF00"/>
          </w:tcPr>
          <w:p>
            <w:pPr>
              <w:pStyle w:val="10"/>
              <w:spacing w:before="2" w:line="233" w:lineRule="exact"/>
              <w:ind w:left="19"/>
              <w:rPr>
                <w:sz w:val="21"/>
              </w:rPr>
            </w:pPr>
            <w:r>
              <w:rPr>
                <w:w w:val="99"/>
                <w:sz w:val="21"/>
              </w:rPr>
              <w:t>О</w:t>
            </w: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982" w:type="dxa"/>
          </w:tcPr>
          <w:p>
            <w:pPr>
              <w:pStyle w:val="10"/>
              <w:spacing w:before="2" w:line="233" w:lineRule="exact"/>
              <w:ind w:left="164" w:right="129"/>
              <w:jc w:val="center"/>
              <w:rPr>
                <w:sz w:val="21"/>
              </w:rPr>
            </w:pPr>
            <w:r>
              <w:rPr>
                <w:sz w:val="21"/>
              </w:rPr>
              <w:t>10</w:t>
            </w: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60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FFFF00"/>
          </w:tcPr>
          <w:p>
            <w:pPr>
              <w:pStyle w:val="10"/>
              <w:spacing w:before="2" w:line="233" w:lineRule="exact"/>
              <w:ind w:left="27"/>
              <w:rPr>
                <w:sz w:val="21"/>
              </w:rPr>
            </w:pPr>
            <w:r>
              <w:rPr>
                <w:sz w:val="21"/>
              </w:rPr>
              <w:t>АЛ</w:t>
            </w:r>
          </w:p>
        </w:tc>
        <w:tc>
          <w:tcPr>
            <w:tcW w:w="459" w:type="dxa"/>
            <w:shd w:val="clear" w:color="auto" w:fill="FFFF00"/>
          </w:tcPr>
          <w:p>
            <w:pPr>
              <w:pStyle w:val="10"/>
              <w:spacing w:before="2" w:line="233" w:lineRule="exact"/>
              <w:ind w:left="26"/>
              <w:rPr>
                <w:sz w:val="21"/>
              </w:rPr>
            </w:pPr>
            <w:r>
              <w:rPr>
                <w:sz w:val="21"/>
              </w:rPr>
              <w:t>ТЯ</w:t>
            </w: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FFFF00"/>
          </w:tcPr>
          <w:p>
            <w:pPr>
              <w:pStyle w:val="10"/>
              <w:spacing w:before="2" w:line="233" w:lineRule="exact"/>
              <w:ind w:left="24"/>
              <w:rPr>
                <w:sz w:val="21"/>
              </w:rPr>
            </w:pPr>
            <w:r>
              <w:rPr>
                <w:w w:val="99"/>
                <w:sz w:val="21"/>
              </w:rPr>
              <w:t>Ф</w:t>
            </w: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FFFF00"/>
          </w:tcPr>
          <w:p>
            <w:pPr>
              <w:pStyle w:val="10"/>
              <w:spacing w:before="2" w:line="233" w:lineRule="exact"/>
              <w:ind w:left="23"/>
              <w:rPr>
                <w:sz w:val="21"/>
              </w:rPr>
            </w:pPr>
            <w:r>
              <w:rPr>
                <w:w w:val="99"/>
                <w:sz w:val="21"/>
              </w:rPr>
              <w:t>О</w:t>
            </w: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60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FFFF00"/>
          </w:tcPr>
          <w:p>
            <w:pPr>
              <w:pStyle w:val="10"/>
              <w:spacing w:before="2" w:line="233" w:lineRule="exact"/>
              <w:ind w:left="18"/>
              <w:rPr>
                <w:sz w:val="21"/>
              </w:rPr>
            </w:pPr>
            <w:r>
              <w:rPr>
                <w:sz w:val="21"/>
              </w:rPr>
              <w:t>РЯ</w:t>
            </w: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982" w:type="dxa"/>
          </w:tcPr>
          <w:p>
            <w:pPr>
              <w:pStyle w:val="10"/>
              <w:spacing w:before="3" w:line="233" w:lineRule="exact"/>
              <w:ind w:left="164" w:right="129"/>
              <w:jc w:val="center"/>
              <w:rPr>
                <w:sz w:val="21"/>
              </w:rPr>
            </w:pPr>
            <w:r>
              <w:rPr>
                <w:sz w:val="21"/>
              </w:rPr>
              <w:t>11</w:t>
            </w: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60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FFFF00"/>
          </w:tcPr>
          <w:p>
            <w:pPr>
              <w:pStyle w:val="10"/>
              <w:spacing w:before="3" w:line="233" w:lineRule="exact"/>
              <w:ind w:left="28"/>
              <w:rPr>
                <w:sz w:val="21"/>
              </w:rPr>
            </w:pPr>
            <w:r>
              <w:rPr>
                <w:w w:val="99"/>
                <w:sz w:val="21"/>
              </w:rPr>
              <w:t>П</w:t>
            </w: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FFFF00"/>
          </w:tcPr>
          <w:p>
            <w:pPr>
              <w:pStyle w:val="10"/>
              <w:spacing w:before="3" w:line="233" w:lineRule="exact"/>
              <w:ind w:left="23"/>
              <w:rPr>
                <w:sz w:val="21"/>
              </w:rPr>
            </w:pPr>
            <w:r>
              <w:rPr>
                <w:w w:val="99"/>
                <w:sz w:val="21"/>
              </w:rPr>
              <w:t>М</w:t>
            </w: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60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FFFF00"/>
          </w:tcPr>
          <w:p>
            <w:pPr>
              <w:pStyle w:val="10"/>
              <w:spacing w:before="3" w:line="233" w:lineRule="exact"/>
              <w:ind w:left="19"/>
              <w:rPr>
                <w:sz w:val="21"/>
              </w:rPr>
            </w:pPr>
            <w:r>
              <w:rPr>
                <w:sz w:val="21"/>
              </w:rPr>
              <w:t>РЯ</w:t>
            </w: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FFFF00"/>
          </w:tcPr>
          <w:p>
            <w:pPr>
              <w:pStyle w:val="10"/>
              <w:spacing w:before="3" w:line="233" w:lineRule="exact"/>
              <w:ind w:left="17"/>
              <w:rPr>
                <w:sz w:val="21"/>
              </w:rPr>
            </w:pPr>
            <w:r>
              <w:rPr>
                <w:sz w:val="21"/>
              </w:rPr>
              <w:t>ТЯ</w:t>
            </w: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</w:tr>
    </w:tbl>
    <w:p>
      <w:pPr>
        <w:pStyle w:val="6"/>
        <w:spacing w:before="5"/>
        <w:rPr>
          <w:b/>
          <w:sz w:val="16"/>
        </w:rPr>
      </w:pPr>
    </w:p>
    <w:p>
      <w:pPr>
        <w:spacing w:after="0"/>
        <w:rPr>
          <w:sz w:val="16"/>
        </w:rPr>
        <w:sectPr>
          <w:pgSz w:w="16840" w:h="11910" w:orient="landscape"/>
          <w:pgMar w:top="500" w:right="260" w:bottom="280" w:left="180" w:header="720" w:footer="720" w:gutter="0"/>
          <w:cols w:space="720" w:num="1"/>
        </w:sectPr>
      </w:pPr>
    </w:p>
    <w:p>
      <w:pPr>
        <w:spacing w:before="90"/>
        <w:ind w:left="2047" w:right="0" w:firstLine="0"/>
        <w:jc w:val="left"/>
        <w:rPr>
          <w:sz w:val="21"/>
        </w:rPr>
      </w:pPr>
      <w:r>
        <w:pict>
          <v:rect id="_x0000_s1040" o:spid="_x0000_s1040" o:spt="1" style="position:absolute;left:0pt;margin-left:63.7pt;margin-top:3.85pt;height:13.9pt;width:23pt;mso-position-horizontal-relative:page;z-index:251666432;mso-width-relative:page;mso-height-relative:page;" fillcolor="#DA9593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rPr>
          <w:sz w:val="21"/>
        </w:rPr>
        <w:t>федеральный</w:t>
      </w:r>
      <w:r>
        <w:rPr>
          <w:spacing w:val="-8"/>
          <w:sz w:val="21"/>
        </w:rPr>
        <w:t xml:space="preserve"> </w:t>
      </w:r>
      <w:r>
        <w:rPr>
          <w:sz w:val="21"/>
        </w:rPr>
        <w:t>уровень</w:t>
      </w:r>
      <w:r>
        <w:rPr>
          <w:spacing w:val="-7"/>
          <w:sz w:val="21"/>
        </w:rPr>
        <w:t xml:space="preserve"> </w:t>
      </w:r>
      <w:r>
        <w:rPr>
          <w:sz w:val="21"/>
        </w:rPr>
        <w:t>(ВПР)</w:t>
      </w:r>
    </w:p>
    <w:p>
      <w:pPr>
        <w:spacing w:before="109"/>
        <w:ind w:left="2047" w:right="0" w:firstLine="0"/>
        <w:jc w:val="left"/>
        <w:rPr>
          <w:sz w:val="19"/>
        </w:rPr>
      </w:pPr>
      <w:r>
        <w:br w:type="column"/>
      </w:r>
      <w:r>
        <w:rPr>
          <w:sz w:val="19"/>
        </w:rPr>
        <w:t>муниципальный</w:t>
      </w:r>
      <w:r>
        <w:rPr>
          <w:spacing w:val="-9"/>
          <w:sz w:val="19"/>
        </w:rPr>
        <w:t xml:space="preserve"> </w:t>
      </w:r>
      <w:r>
        <w:rPr>
          <w:sz w:val="19"/>
        </w:rPr>
        <w:t>уровень</w:t>
      </w:r>
      <w:r>
        <w:rPr>
          <w:spacing w:val="-8"/>
          <w:sz w:val="19"/>
        </w:rPr>
        <w:t xml:space="preserve"> </w:t>
      </w:r>
      <w:r>
        <w:rPr>
          <w:sz w:val="19"/>
        </w:rPr>
        <w:t>(пробные</w:t>
      </w:r>
      <w:r>
        <w:rPr>
          <w:spacing w:val="-8"/>
          <w:sz w:val="19"/>
        </w:rPr>
        <w:t xml:space="preserve"> </w:t>
      </w:r>
      <w:r>
        <w:rPr>
          <w:sz w:val="19"/>
        </w:rPr>
        <w:t>проверочные</w:t>
      </w:r>
      <w:r>
        <w:rPr>
          <w:spacing w:val="-8"/>
          <w:sz w:val="19"/>
        </w:rPr>
        <w:t xml:space="preserve"> </w:t>
      </w:r>
      <w:r>
        <w:rPr>
          <w:sz w:val="19"/>
        </w:rPr>
        <w:t>работы</w:t>
      </w:r>
      <w:r>
        <w:rPr>
          <w:spacing w:val="-8"/>
          <w:sz w:val="19"/>
        </w:rPr>
        <w:t xml:space="preserve"> </w:t>
      </w:r>
      <w:r>
        <w:rPr>
          <w:sz w:val="19"/>
        </w:rPr>
        <w:t>по</w:t>
      </w:r>
      <w:r>
        <w:rPr>
          <w:spacing w:val="-7"/>
          <w:sz w:val="19"/>
        </w:rPr>
        <w:t xml:space="preserve"> </w:t>
      </w:r>
      <w:r>
        <w:rPr>
          <w:sz w:val="19"/>
        </w:rPr>
        <w:t>материалам</w:t>
      </w:r>
      <w:r>
        <w:rPr>
          <w:spacing w:val="-8"/>
          <w:sz w:val="19"/>
        </w:rPr>
        <w:t xml:space="preserve"> </w:t>
      </w:r>
      <w:r>
        <w:rPr>
          <w:sz w:val="19"/>
        </w:rPr>
        <w:t>ГИА)</w:t>
      </w:r>
    </w:p>
    <w:p>
      <w:pPr>
        <w:spacing w:after="0"/>
        <w:jc w:val="left"/>
        <w:rPr>
          <w:sz w:val="19"/>
        </w:rPr>
        <w:sectPr>
          <w:type w:val="continuous"/>
          <w:pgSz w:w="16840" w:h="11910" w:orient="landscape"/>
          <w:pgMar w:top="1100" w:right="260" w:bottom="280" w:left="180" w:header="720" w:footer="720" w:gutter="0"/>
          <w:cols w:equalWidth="0" w:num="2">
            <w:col w:w="4639" w:space="2236"/>
            <w:col w:w="9525"/>
          </w:cols>
        </w:sectPr>
      </w:pPr>
    </w:p>
    <w:p>
      <w:pPr>
        <w:pStyle w:val="6"/>
        <w:spacing w:before="2"/>
        <w:rPr>
          <w:sz w:val="19"/>
        </w:rPr>
      </w:pPr>
    </w:p>
    <w:p>
      <w:pPr>
        <w:spacing w:after="0"/>
        <w:rPr>
          <w:sz w:val="19"/>
        </w:rPr>
        <w:sectPr>
          <w:type w:val="continuous"/>
          <w:pgSz w:w="16840" w:h="11910" w:orient="landscape"/>
          <w:pgMar w:top="1100" w:right="260" w:bottom="280" w:left="180" w:header="720" w:footer="720" w:gutter="0"/>
          <w:cols w:space="720" w:num="1"/>
        </w:sectPr>
      </w:pPr>
    </w:p>
    <w:p>
      <w:pPr>
        <w:spacing w:before="109"/>
        <w:ind w:left="2044" w:right="0" w:firstLine="0"/>
        <w:jc w:val="left"/>
        <w:rPr>
          <w:sz w:val="19"/>
        </w:rPr>
      </w:pPr>
      <w:r>
        <w:pict>
          <v:rect id="_x0000_s1041" o:spid="_x0000_s1041" o:spt="1" style="position:absolute;left:0pt;margin-left:407.55pt;margin-top:-23.7pt;height:13.9pt;width:23pt;mso-position-horizontal-relative:page;z-index:251667456;mso-width-relative:page;mso-height-relative:page;" fillcolor="#F9BE8F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rect id="_x0000_s1042" o:spid="_x0000_s1042" o:spt="1" style="position:absolute;left:0pt;margin-left:63.7pt;margin-top:3.85pt;height:13.9pt;width:23pt;mso-position-horizontal-relative:page;z-index:251667456;mso-width-relative:page;mso-height-relative:page;" fillcolor="#B8CCE3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rPr>
          <w:sz w:val="19"/>
        </w:rPr>
        <w:t>региональный</w:t>
      </w:r>
      <w:r>
        <w:rPr>
          <w:spacing w:val="-12"/>
          <w:sz w:val="19"/>
        </w:rPr>
        <w:t xml:space="preserve"> </w:t>
      </w:r>
      <w:r>
        <w:rPr>
          <w:sz w:val="19"/>
        </w:rPr>
        <w:t>уровень</w:t>
      </w:r>
      <w:r>
        <w:rPr>
          <w:spacing w:val="-12"/>
          <w:sz w:val="19"/>
        </w:rPr>
        <w:t xml:space="preserve"> </w:t>
      </w:r>
      <w:r>
        <w:rPr>
          <w:sz w:val="19"/>
        </w:rPr>
        <w:t>(оценка</w:t>
      </w:r>
      <w:r>
        <w:rPr>
          <w:spacing w:val="-12"/>
          <w:sz w:val="19"/>
        </w:rPr>
        <w:t xml:space="preserve"> </w:t>
      </w:r>
      <w:r>
        <w:rPr>
          <w:sz w:val="19"/>
        </w:rPr>
        <w:t>функциональной</w:t>
      </w:r>
      <w:r>
        <w:rPr>
          <w:spacing w:val="-12"/>
          <w:sz w:val="19"/>
        </w:rPr>
        <w:t xml:space="preserve"> </w:t>
      </w:r>
      <w:r>
        <w:rPr>
          <w:sz w:val="19"/>
        </w:rPr>
        <w:t>грамотности)</w:t>
      </w:r>
    </w:p>
    <w:p>
      <w:pPr>
        <w:spacing w:before="90"/>
        <w:ind w:left="1794" w:right="0" w:firstLine="0"/>
        <w:jc w:val="left"/>
        <w:rPr>
          <w:sz w:val="21"/>
        </w:rPr>
      </w:pPr>
      <w:r>
        <w:br w:type="column"/>
      </w:r>
      <w:r>
        <w:rPr>
          <w:spacing w:val="-2"/>
          <w:sz w:val="21"/>
        </w:rPr>
        <w:t>школьный</w:t>
      </w:r>
      <w:r>
        <w:rPr>
          <w:spacing w:val="-6"/>
          <w:sz w:val="21"/>
        </w:rPr>
        <w:t xml:space="preserve"> </w:t>
      </w:r>
      <w:r>
        <w:rPr>
          <w:spacing w:val="-1"/>
          <w:sz w:val="21"/>
        </w:rPr>
        <w:t>уровень</w:t>
      </w:r>
    </w:p>
    <w:p>
      <w:pPr>
        <w:pStyle w:val="6"/>
        <w:rPr>
          <w:sz w:val="27"/>
        </w:rPr>
      </w:pPr>
    </w:p>
    <w:p>
      <w:pPr>
        <w:pStyle w:val="9"/>
        <w:numPr>
          <w:ilvl w:val="1"/>
          <w:numId w:val="3"/>
        </w:numPr>
        <w:tabs>
          <w:tab w:val="left" w:pos="1508"/>
        </w:tabs>
        <w:spacing w:before="0" w:after="0" w:line="240" w:lineRule="auto"/>
        <w:ind w:left="1507" w:right="0" w:hanging="121"/>
        <w:jc w:val="left"/>
        <w:rPr>
          <w:sz w:val="21"/>
        </w:rPr>
      </w:pPr>
      <w:r>
        <w:pict>
          <v:rect id="_x0000_s1043" o:spid="_x0000_s1043" o:spt="1" style="position:absolute;left:0pt;margin-left:407.55pt;margin-top:-28.2pt;height:13.9pt;width:23pt;mso-position-horizontal-relative:page;z-index:251668480;mso-width-relative:page;mso-height-relative:page;" fillcolor="#FFFF00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shape id="_x0000_s1044" o:spid="_x0000_s1044" o:spt="202" type="#_x0000_t202" style="position:absolute;left:0pt;margin-left:407.05pt;margin-top:-1.1pt;height:56.2pt;width:24.4pt;mso-position-horizontal-relative:page;z-index:25166950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tbl>
                  <w:tblPr>
                    <w:tblStyle w:val="5"/>
                    <w:tblW w:w="0" w:type="auto"/>
                    <w:tblInd w:w="10" w:type="dxa"/>
                    <w:tblBorders>
                      <w:top w:val="single" w:color="000000" w:sz="8" w:space="0"/>
                      <w:left w:val="single" w:color="000000" w:sz="8" w:space="0"/>
                      <w:bottom w:val="single" w:color="000000" w:sz="8" w:space="0"/>
                      <w:right w:val="single" w:color="000000" w:sz="8" w:space="0"/>
                      <w:insideH w:val="single" w:color="000000" w:sz="8" w:space="0"/>
                      <w:insideV w:val="single" w:color="000000" w:sz="8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458"/>
                  </w:tblGrid>
                  <w:tr>
                    <w:tblPrEx>
                      <w:tblBorders>
                        <w:top w:val="single" w:color="000000" w:sz="8" w:space="0"/>
                        <w:left w:val="single" w:color="000000" w:sz="8" w:space="0"/>
                        <w:bottom w:val="single" w:color="000000" w:sz="8" w:space="0"/>
                        <w:right w:val="single" w:color="000000" w:sz="8" w:space="0"/>
                        <w:insideH w:val="single" w:color="000000" w:sz="8" w:space="0"/>
                        <w:insideV w:val="single" w:color="000000" w:sz="8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56" w:hRule="atLeast"/>
                    </w:trPr>
                    <w:tc>
                      <w:tcPr>
                        <w:tcW w:w="458" w:type="dxa"/>
                        <w:shd w:val="clear" w:color="auto" w:fill="FFFF00"/>
                      </w:tcPr>
                      <w:p>
                        <w:pPr>
                          <w:pStyle w:val="10"/>
                          <w:spacing w:before="2" w:line="233" w:lineRule="exact"/>
                          <w:ind w:left="3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Ин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8" w:space="0"/>
                        <w:left w:val="single" w:color="000000" w:sz="8" w:space="0"/>
                        <w:bottom w:val="single" w:color="000000" w:sz="8" w:space="0"/>
                        <w:right w:val="single" w:color="000000" w:sz="8" w:space="0"/>
                        <w:insideH w:val="single" w:color="000000" w:sz="8" w:space="0"/>
                        <w:insideV w:val="single" w:color="000000" w:sz="8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56" w:hRule="atLeast"/>
                    </w:trPr>
                    <w:tc>
                      <w:tcPr>
                        <w:tcW w:w="458" w:type="dxa"/>
                        <w:shd w:val="clear" w:color="auto" w:fill="FFFF00"/>
                      </w:tcPr>
                      <w:p>
                        <w:pPr>
                          <w:pStyle w:val="10"/>
                          <w:spacing w:before="2" w:line="233" w:lineRule="exact"/>
                          <w:ind w:left="35"/>
                          <w:rPr>
                            <w:sz w:val="21"/>
                          </w:rPr>
                        </w:pPr>
                        <w:r>
                          <w:rPr>
                            <w:w w:val="99"/>
                            <w:sz w:val="21"/>
                          </w:rPr>
                          <w:t>Л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8" w:space="0"/>
                        <w:left w:val="single" w:color="000000" w:sz="8" w:space="0"/>
                        <w:bottom w:val="single" w:color="000000" w:sz="8" w:space="0"/>
                        <w:right w:val="single" w:color="000000" w:sz="8" w:space="0"/>
                        <w:insideH w:val="single" w:color="000000" w:sz="8" w:space="0"/>
                        <w:insideV w:val="single" w:color="000000" w:sz="8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55" w:hRule="atLeast"/>
                    </w:trPr>
                    <w:tc>
                      <w:tcPr>
                        <w:tcW w:w="458" w:type="dxa"/>
                        <w:shd w:val="clear" w:color="auto" w:fill="FFFF00"/>
                      </w:tcPr>
                      <w:p>
                        <w:pPr>
                          <w:pStyle w:val="10"/>
                          <w:spacing w:before="2" w:line="233" w:lineRule="exact"/>
                          <w:ind w:left="3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ТЯ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8" w:space="0"/>
                        <w:left w:val="single" w:color="000000" w:sz="8" w:space="0"/>
                        <w:bottom w:val="single" w:color="000000" w:sz="8" w:space="0"/>
                        <w:right w:val="single" w:color="000000" w:sz="8" w:space="0"/>
                        <w:insideH w:val="single" w:color="000000" w:sz="8" w:space="0"/>
                        <w:insideV w:val="single" w:color="000000" w:sz="8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56" w:hRule="atLeast"/>
                    </w:trPr>
                    <w:tc>
                      <w:tcPr>
                        <w:tcW w:w="458" w:type="dxa"/>
                        <w:shd w:val="clear" w:color="auto" w:fill="FFFF00"/>
                      </w:tcPr>
                      <w:p>
                        <w:pPr>
                          <w:pStyle w:val="10"/>
                          <w:spacing w:before="3" w:line="233" w:lineRule="exact"/>
                          <w:ind w:left="35"/>
                          <w:rPr>
                            <w:sz w:val="21"/>
                          </w:rPr>
                        </w:pPr>
                        <w:r>
                          <w:rPr>
                            <w:w w:val="99"/>
                            <w:sz w:val="21"/>
                          </w:rPr>
                          <w:t>П</w:t>
                        </w:r>
                      </w:p>
                    </w:tc>
                  </w:tr>
                </w:tbl>
                <w:p>
                  <w:pPr>
                    <w:pStyle w:val="6"/>
                  </w:pPr>
                </w:p>
              </w:txbxContent>
            </v:textbox>
          </v:shape>
        </w:pict>
      </w:r>
      <w:r>
        <w:rPr>
          <w:sz w:val="21"/>
        </w:rPr>
        <w:t>информатика</w:t>
      </w:r>
    </w:p>
    <w:p>
      <w:pPr>
        <w:pStyle w:val="9"/>
        <w:numPr>
          <w:ilvl w:val="1"/>
          <w:numId w:val="3"/>
        </w:numPr>
        <w:tabs>
          <w:tab w:val="left" w:pos="1508"/>
        </w:tabs>
        <w:spacing w:before="34" w:after="0" w:line="240" w:lineRule="auto"/>
        <w:ind w:left="1507" w:right="0" w:hanging="121"/>
        <w:jc w:val="left"/>
        <w:rPr>
          <w:sz w:val="21"/>
        </w:rPr>
      </w:pPr>
      <w:r>
        <w:rPr>
          <w:sz w:val="21"/>
        </w:rPr>
        <w:t>литература</w:t>
      </w:r>
    </w:p>
    <w:p>
      <w:pPr>
        <w:pStyle w:val="9"/>
        <w:numPr>
          <w:ilvl w:val="1"/>
          <w:numId w:val="3"/>
        </w:numPr>
        <w:tabs>
          <w:tab w:val="left" w:pos="1508"/>
        </w:tabs>
        <w:spacing w:before="35" w:after="0" w:line="240" w:lineRule="auto"/>
        <w:ind w:left="1507" w:right="0" w:hanging="121"/>
        <w:jc w:val="left"/>
        <w:rPr>
          <w:sz w:val="21"/>
        </w:rPr>
      </w:pPr>
      <w:r>
        <w:rPr>
          <w:sz w:val="21"/>
        </w:rPr>
        <w:t>татарский</w:t>
      </w:r>
      <w:r>
        <w:rPr>
          <w:spacing w:val="-4"/>
          <w:sz w:val="21"/>
        </w:rPr>
        <w:t xml:space="preserve"> </w:t>
      </w:r>
      <w:r>
        <w:rPr>
          <w:sz w:val="21"/>
        </w:rPr>
        <w:t>язык</w:t>
      </w:r>
    </w:p>
    <w:p>
      <w:pPr>
        <w:pStyle w:val="9"/>
        <w:numPr>
          <w:ilvl w:val="1"/>
          <w:numId w:val="3"/>
        </w:numPr>
        <w:tabs>
          <w:tab w:val="left" w:pos="1508"/>
        </w:tabs>
        <w:spacing w:before="35" w:after="0" w:line="240" w:lineRule="auto"/>
        <w:ind w:left="1507" w:right="0" w:hanging="121"/>
        <w:jc w:val="left"/>
        <w:rPr>
          <w:sz w:val="21"/>
        </w:rPr>
      </w:pPr>
      <w:r>
        <w:rPr>
          <w:sz w:val="21"/>
        </w:rPr>
        <w:t>право</w:t>
      </w:r>
    </w:p>
    <w:p>
      <w:pPr>
        <w:spacing w:before="90"/>
        <w:ind w:left="1068" w:right="0" w:firstLine="0"/>
        <w:jc w:val="left"/>
        <w:rPr>
          <w:sz w:val="21"/>
        </w:rPr>
      </w:pPr>
      <w:r>
        <w:br w:type="column"/>
      </w:r>
      <w:r>
        <w:rPr>
          <w:spacing w:val="-2"/>
          <w:sz w:val="21"/>
        </w:rPr>
        <w:t>-русский</w:t>
      </w:r>
      <w:r>
        <w:rPr>
          <w:spacing w:val="-11"/>
          <w:sz w:val="21"/>
        </w:rPr>
        <w:t xml:space="preserve"> </w:t>
      </w:r>
      <w:r>
        <w:rPr>
          <w:spacing w:val="-1"/>
          <w:sz w:val="21"/>
        </w:rPr>
        <w:t>язык</w:t>
      </w:r>
    </w:p>
    <w:p>
      <w:pPr>
        <w:spacing w:before="34"/>
        <w:ind w:left="1121" w:right="0" w:firstLine="0"/>
        <w:jc w:val="left"/>
        <w:rPr>
          <w:sz w:val="21"/>
        </w:rPr>
      </w:pPr>
      <w:r>
        <w:pict>
          <v:shape id="_x0000_s1045" o:spid="_x0000_s1045" o:spt="202" type="#_x0000_t202" style="position:absolute;left:0pt;margin-left:567.5pt;margin-top:-13.2pt;height:83.8pt;width:24.4pt;mso-position-horizontal-relative:page;z-index:25166848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tbl>
                  <w:tblPr>
                    <w:tblStyle w:val="5"/>
                    <w:tblW w:w="0" w:type="auto"/>
                    <w:tblInd w:w="10" w:type="dxa"/>
                    <w:tblBorders>
                      <w:top w:val="single" w:color="000000" w:sz="8" w:space="0"/>
                      <w:left w:val="single" w:color="000000" w:sz="8" w:space="0"/>
                      <w:bottom w:val="single" w:color="000000" w:sz="8" w:space="0"/>
                      <w:right w:val="single" w:color="000000" w:sz="8" w:space="0"/>
                      <w:insideH w:val="single" w:color="000000" w:sz="8" w:space="0"/>
                      <w:insideV w:val="single" w:color="000000" w:sz="8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458"/>
                  </w:tblGrid>
                  <w:tr>
                    <w:tblPrEx>
                      <w:tblBorders>
                        <w:top w:val="single" w:color="000000" w:sz="8" w:space="0"/>
                        <w:left w:val="single" w:color="000000" w:sz="8" w:space="0"/>
                        <w:bottom w:val="single" w:color="000000" w:sz="8" w:space="0"/>
                        <w:right w:val="single" w:color="000000" w:sz="8" w:space="0"/>
                        <w:insideH w:val="single" w:color="000000" w:sz="8" w:space="0"/>
                        <w:insideV w:val="single" w:color="000000" w:sz="8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55" w:hRule="atLeast"/>
                    </w:trPr>
                    <w:tc>
                      <w:tcPr>
                        <w:tcW w:w="458" w:type="dxa"/>
                        <w:shd w:val="clear" w:color="auto" w:fill="FFFF00"/>
                      </w:tcPr>
                      <w:p>
                        <w:pPr>
                          <w:pStyle w:val="10"/>
                          <w:spacing w:before="2" w:line="233" w:lineRule="exact"/>
                          <w:ind w:left="3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РЯ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8" w:space="0"/>
                        <w:left w:val="single" w:color="000000" w:sz="8" w:space="0"/>
                        <w:bottom w:val="single" w:color="000000" w:sz="8" w:space="0"/>
                        <w:right w:val="single" w:color="000000" w:sz="8" w:space="0"/>
                        <w:insideH w:val="single" w:color="000000" w:sz="8" w:space="0"/>
                        <w:insideV w:val="single" w:color="000000" w:sz="8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56" w:hRule="atLeast"/>
                    </w:trPr>
                    <w:tc>
                      <w:tcPr>
                        <w:tcW w:w="458" w:type="dxa"/>
                        <w:shd w:val="clear" w:color="auto" w:fill="FFFF00"/>
                      </w:tcPr>
                      <w:p>
                        <w:pPr>
                          <w:pStyle w:val="10"/>
                          <w:spacing w:before="2" w:line="233" w:lineRule="exact"/>
                          <w:ind w:left="35"/>
                          <w:rPr>
                            <w:sz w:val="21"/>
                          </w:rPr>
                        </w:pPr>
                        <w:r>
                          <w:rPr>
                            <w:w w:val="99"/>
                            <w:sz w:val="21"/>
                          </w:rPr>
                          <w:t>М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8" w:space="0"/>
                        <w:left w:val="single" w:color="000000" w:sz="8" w:space="0"/>
                        <w:bottom w:val="single" w:color="000000" w:sz="8" w:space="0"/>
                        <w:right w:val="single" w:color="000000" w:sz="8" w:space="0"/>
                        <w:insideH w:val="single" w:color="000000" w:sz="8" w:space="0"/>
                        <w:insideV w:val="single" w:color="000000" w:sz="8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56" w:hRule="atLeast"/>
                    </w:trPr>
                    <w:tc>
                      <w:tcPr>
                        <w:tcW w:w="458" w:type="dxa"/>
                        <w:shd w:val="clear" w:color="auto" w:fill="FFFF00"/>
                      </w:tcPr>
                      <w:p>
                        <w:pPr>
                          <w:pStyle w:val="10"/>
                          <w:spacing w:before="2" w:line="233" w:lineRule="exact"/>
                          <w:ind w:left="3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АЛ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8" w:space="0"/>
                        <w:left w:val="single" w:color="000000" w:sz="8" w:space="0"/>
                        <w:bottom w:val="single" w:color="000000" w:sz="8" w:space="0"/>
                        <w:right w:val="single" w:color="000000" w:sz="8" w:space="0"/>
                        <w:insideH w:val="single" w:color="000000" w:sz="8" w:space="0"/>
                        <w:insideV w:val="single" w:color="000000" w:sz="8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56" w:hRule="atLeast"/>
                    </w:trPr>
                    <w:tc>
                      <w:tcPr>
                        <w:tcW w:w="458" w:type="dxa"/>
                        <w:shd w:val="clear" w:color="auto" w:fill="FFFF00"/>
                      </w:tcPr>
                      <w:p>
                        <w:pPr>
                          <w:pStyle w:val="10"/>
                          <w:spacing w:before="2" w:line="233" w:lineRule="exact"/>
                          <w:ind w:left="3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ГМ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8" w:space="0"/>
                        <w:left w:val="single" w:color="000000" w:sz="8" w:space="0"/>
                        <w:bottom w:val="single" w:color="000000" w:sz="8" w:space="0"/>
                        <w:right w:val="single" w:color="000000" w:sz="8" w:space="0"/>
                        <w:insideH w:val="single" w:color="000000" w:sz="8" w:space="0"/>
                        <w:insideV w:val="single" w:color="000000" w:sz="8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55" w:hRule="atLeast"/>
                    </w:trPr>
                    <w:tc>
                      <w:tcPr>
                        <w:tcW w:w="458" w:type="dxa"/>
                        <w:shd w:val="clear" w:color="auto" w:fill="FFFF00"/>
                      </w:tcPr>
                      <w:p>
                        <w:pPr>
                          <w:pStyle w:val="10"/>
                          <w:spacing w:before="2" w:line="233" w:lineRule="exact"/>
                          <w:ind w:left="35"/>
                          <w:rPr>
                            <w:sz w:val="21"/>
                          </w:rPr>
                        </w:pPr>
                        <w:r>
                          <w:rPr>
                            <w:w w:val="99"/>
                            <w:sz w:val="21"/>
                          </w:rPr>
                          <w:t>Ф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8" w:space="0"/>
                        <w:left w:val="single" w:color="000000" w:sz="8" w:space="0"/>
                        <w:bottom w:val="single" w:color="000000" w:sz="8" w:space="0"/>
                        <w:right w:val="single" w:color="000000" w:sz="8" w:space="0"/>
                        <w:insideH w:val="single" w:color="000000" w:sz="8" w:space="0"/>
                        <w:insideV w:val="single" w:color="000000" w:sz="8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56" w:hRule="atLeast"/>
                    </w:trPr>
                    <w:tc>
                      <w:tcPr>
                        <w:tcW w:w="458" w:type="dxa"/>
                        <w:shd w:val="clear" w:color="auto" w:fill="FFFF00"/>
                      </w:tcPr>
                      <w:p>
                        <w:pPr>
                          <w:pStyle w:val="10"/>
                          <w:spacing w:before="3" w:line="233" w:lineRule="exact"/>
                          <w:ind w:left="35"/>
                          <w:rPr>
                            <w:sz w:val="21"/>
                          </w:rPr>
                        </w:pPr>
                        <w:r>
                          <w:rPr>
                            <w:w w:val="99"/>
                            <w:sz w:val="21"/>
                          </w:rPr>
                          <w:t>Х</w:t>
                        </w:r>
                      </w:p>
                    </w:tc>
                  </w:tr>
                </w:tbl>
                <w:p>
                  <w:pPr>
                    <w:pStyle w:val="6"/>
                  </w:pPr>
                </w:p>
              </w:txbxContent>
            </v:textbox>
          </v:shape>
        </w:pict>
      </w:r>
      <w:r>
        <w:rPr>
          <w:sz w:val="21"/>
        </w:rPr>
        <w:t>-математика</w:t>
      </w:r>
    </w:p>
    <w:p>
      <w:pPr>
        <w:spacing w:before="35"/>
        <w:ind w:left="1173" w:right="0" w:firstLine="0"/>
        <w:jc w:val="left"/>
        <w:rPr>
          <w:sz w:val="21"/>
        </w:rPr>
      </w:pPr>
      <w:r>
        <w:rPr>
          <w:sz w:val="21"/>
        </w:rPr>
        <w:t>-алгебра</w:t>
      </w:r>
    </w:p>
    <w:p>
      <w:pPr>
        <w:spacing w:before="34"/>
        <w:ind w:left="1173" w:right="0" w:firstLine="0"/>
        <w:jc w:val="left"/>
        <w:rPr>
          <w:sz w:val="21"/>
        </w:rPr>
      </w:pPr>
      <w:r>
        <w:rPr>
          <w:sz w:val="21"/>
        </w:rPr>
        <w:t>-геометрия</w:t>
      </w:r>
    </w:p>
    <w:p>
      <w:pPr>
        <w:spacing w:before="35"/>
        <w:ind w:left="1121" w:right="0" w:firstLine="0"/>
        <w:jc w:val="left"/>
        <w:rPr>
          <w:sz w:val="21"/>
        </w:rPr>
      </w:pPr>
      <w:r>
        <w:rPr>
          <w:sz w:val="21"/>
        </w:rPr>
        <w:t>-физика</w:t>
      </w:r>
    </w:p>
    <w:p>
      <w:pPr>
        <w:spacing w:before="35"/>
        <w:ind w:left="1121" w:right="0" w:firstLine="0"/>
        <w:jc w:val="left"/>
        <w:rPr>
          <w:sz w:val="21"/>
        </w:rPr>
      </w:pPr>
      <w:r>
        <w:rPr>
          <w:sz w:val="21"/>
        </w:rPr>
        <w:t>-химия</w:t>
      </w:r>
    </w:p>
    <w:p>
      <w:pPr>
        <w:spacing w:before="90"/>
        <w:ind w:left="1048" w:right="0" w:firstLine="0"/>
        <w:jc w:val="left"/>
        <w:rPr>
          <w:sz w:val="21"/>
        </w:rPr>
      </w:pPr>
      <w:r>
        <w:br w:type="column"/>
      </w:r>
      <w:r>
        <w:rPr>
          <w:sz w:val="21"/>
        </w:rPr>
        <w:t>-биология</w:t>
      </w:r>
    </w:p>
    <w:p>
      <w:pPr>
        <w:spacing w:before="34"/>
        <w:ind w:left="1100" w:right="0" w:firstLine="0"/>
        <w:jc w:val="left"/>
        <w:rPr>
          <w:sz w:val="21"/>
        </w:rPr>
      </w:pPr>
      <w:r>
        <w:pict>
          <v:shape id="_x0000_s1046" o:spid="_x0000_s1046" o:spt="202" type="#_x0000_t202" style="position:absolute;left:0pt;margin-left:682.15pt;margin-top:-13.2pt;height:83.8pt;width:24.4pt;mso-position-horizontal-relative:page;z-index:25166950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tbl>
                  <w:tblPr>
                    <w:tblStyle w:val="5"/>
                    <w:tblW w:w="0" w:type="auto"/>
                    <w:tblInd w:w="10" w:type="dxa"/>
                    <w:tblBorders>
                      <w:top w:val="single" w:color="000000" w:sz="8" w:space="0"/>
                      <w:left w:val="single" w:color="000000" w:sz="8" w:space="0"/>
                      <w:bottom w:val="single" w:color="000000" w:sz="8" w:space="0"/>
                      <w:right w:val="single" w:color="000000" w:sz="8" w:space="0"/>
                      <w:insideH w:val="single" w:color="000000" w:sz="8" w:space="0"/>
                      <w:insideV w:val="single" w:color="000000" w:sz="8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458"/>
                  </w:tblGrid>
                  <w:tr>
                    <w:tblPrEx>
                      <w:tblBorders>
                        <w:top w:val="single" w:color="000000" w:sz="8" w:space="0"/>
                        <w:left w:val="single" w:color="000000" w:sz="8" w:space="0"/>
                        <w:bottom w:val="single" w:color="000000" w:sz="8" w:space="0"/>
                        <w:right w:val="single" w:color="000000" w:sz="8" w:space="0"/>
                        <w:insideH w:val="single" w:color="000000" w:sz="8" w:space="0"/>
                        <w:insideV w:val="single" w:color="000000" w:sz="8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55" w:hRule="atLeast"/>
                    </w:trPr>
                    <w:tc>
                      <w:tcPr>
                        <w:tcW w:w="458" w:type="dxa"/>
                        <w:shd w:val="clear" w:color="auto" w:fill="FFFF00"/>
                      </w:tcPr>
                      <w:p>
                        <w:pPr>
                          <w:pStyle w:val="10"/>
                          <w:spacing w:before="2" w:line="233" w:lineRule="exact"/>
                          <w:ind w:left="35"/>
                          <w:rPr>
                            <w:sz w:val="21"/>
                          </w:rPr>
                        </w:pPr>
                        <w:r>
                          <w:rPr>
                            <w:w w:val="99"/>
                            <w:sz w:val="21"/>
                          </w:rPr>
                          <w:t>Б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8" w:space="0"/>
                        <w:left w:val="single" w:color="000000" w:sz="8" w:space="0"/>
                        <w:bottom w:val="single" w:color="000000" w:sz="8" w:space="0"/>
                        <w:right w:val="single" w:color="000000" w:sz="8" w:space="0"/>
                        <w:insideH w:val="single" w:color="000000" w:sz="8" w:space="0"/>
                        <w:insideV w:val="single" w:color="000000" w:sz="8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56" w:hRule="atLeast"/>
                    </w:trPr>
                    <w:tc>
                      <w:tcPr>
                        <w:tcW w:w="458" w:type="dxa"/>
                        <w:shd w:val="clear" w:color="auto" w:fill="FFFF00"/>
                      </w:tcPr>
                      <w:p>
                        <w:pPr>
                          <w:pStyle w:val="10"/>
                          <w:spacing w:before="2" w:line="233" w:lineRule="exact"/>
                          <w:ind w:left="3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ГГ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8" w:space="0"/>
                        <w:left w:val="single" w:color="000000" w:sz="8" w:space="0"/>
                        <w:bottom w:val="single" w:color="000000" w:sz="8" w:space="0"/>
                        <w:right w:val="single" w:color="000000" w:sz="8" w:space="0"/>
                        <w:insideH w:val="single" w:color="000000" w:sz="8" w:space="0"/>
                        <w:insideV w:val="single" w:color="000000" w:sz="8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56" w:hRule="atLeast"/>
                    </w:trPr>
                    <w:tc>
                      <w:tcPr>
                        <w:tcW w:w="458" w:type="dxa"/>
                        <w:shd w:val="clear" w:color="auto" w:fill="FFFF00"/>
                      </w:tcPr>
                      <w:p>
                        <w:pPr>
                          <w:pStyle w:val="10"/>
                          <w:spacing w:before="2" w:line="233" w:lineRule="exact"/>
                          <w:ind w:left="3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ОМ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8" w:space="0"/>
                        <w:left w:val="single" w:color="000000" w:sz="8" w:space="0"/>
                        <w:bottom w:val="single" w:color="000000" w:sz="8" w:space="0"/>
                        <w:right w:val="single" w:color="000000" w:sz="8" w:space="0"/>
                        <w:insideH w:val="single" w:color="000000" w:sz="8" w:space="0"/>
                        <w:insideV w:val="single" w:color="000000" w:sz="8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56" w:hRule="atLeast"/>
                    </w:trPr>
                    <w:tc>
                      <w:tcPr>
                        <w:tcW w:w="458" w:type="dxa"/>
                        <w:shd w:val="clear" w:color="auto" w:fill="FFFF00"/>
                      </w:tcPr>
                      <w:p>
                        <w:pPr>
                          <w:pStyle w:val="10"/>
                          <w:spacing w:before="2" w:line="233" w:lineRule="exact"/>
                          <w:ind w:left="3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АЯ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8" w:space="0"/>
                        <w:left w:val="single" w:color="000000" w:sz="8" w:space="0"/>
                        <w:bottom w:val="single" w:color="000000" w:sz="8" w:space="0"/>
                        <w:right w:val="single" w:color="000000" w:sz="8" w:space="0"/>
                        <w:insideH w:val="single" w:color="000000" w:sz="8" w:space="0"/>
                        <w:insideV w:val="single" w:color="000000" w:sz="8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55" w:hRule="atLeast"/>
                    </w:trPr>
                    <w:tc>
                      <w:tcPr>
                        <w:tcW w:w="458" w:type="dxa"/>
                        <w:shd w:val="clear" w:color="auto" w:fill="FFFF00"/>
                      </w:tcPr>
                      <w:p>
                        <w:pPr>
                          <w:pStyle w:val="10"/>
                          <w:spacing w:before="2" w:line="233" w:lineRule="exact"/>
                          <w:ind w:left="3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НЯ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8" w:space="0"/>
                        <w:left w:val="single" w:color="000000" w:sz="8" w:space="0"/>
                        <w:bottom w:val="single" w:color="000000" w:sz="8" w:space="0"/>
                        <w:right w:val="single" w:color="000000" w:sz="8" w:space="0"/>
                        <w:insideH w:val="single" w:color="000000" w:sz="8" w:space="0"/>
                        <w:insideV w:val="single" w:color="000000" w:sz="8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56" w:hRule="atLeast"/>
                    </w:trPr>
                    <w:tc>
                      <w:tcPr>
                        <w:tcW w:w="458" w:type="dxa"/>
                        <w:shd w:val="clear" w:color="auto" w:fill="FFFF00"/>
                      </w:tcPr>
                      <w:p>
                        <w:pPr>
                          <w:pStyle w:val="10"/>
                          <w:spacing w:before="3" w:line="233" w:lineRule="exact"/>
                          <w:ind w:left="35"/>
                          <w:rPr>
                            <w:sz w:val="21"/>
                          </w:rPr>
                        </w:pPr>
                        <w:r>
                          <w:rPr>
                            <w:w w:val="99"/>
                            <w:sz w:val="21"/>
                          </w:rPr>
                          <w:t>И</w:t>
                        </w:r>
                      </w:p>
                    </w:tc>
                  </w:tr>
                </w:tbl>
                <w:p>
                  <w:pPr>
                    <w:pStyle w:val="6"/>
                  </w:pPr>
                </w:p>
              </w:txbxContent>
            </v:textbox>
          </v:shape>
        </w:pict>
      </w:r>
      <w:r>
        <w:rPr>
          <w:sz w:val="21"/>
        </w:rPr>
        <w:t>-география</w:t>
      </w:r>
    </w:p>
    <w:p>
      <w:pPr>
        <w:spacing w:before="35"/>
        <w:ind w:left="1048" w:right="0" w:firstLine="0"/>
        <w:jc w:val="left"/>
        <w:rPr>
          <w:sz w:val="21"/>
        </w:rPr>
      </w:pPr>
      <w:r>
        <w:rPr>
          <w:sz w:val="21"/>
        </w:rPr>
        <w:t>-окружающий</w:t>
      </w:r>
      <w:r>
        <w:rPr>
          <w:spacing w:val="-7"/>
          <w:sz w:val="21"/>
        </w:rPr>
        <w:t xml:space="preserve"> </w:t>
      </w:r>
      <w:r>
        <w:rPr>
          <w:sz w:val="21"/>
        </w:rPr>
        <w:t>мир</w:t>
      </w:r>
    </w:p>
    <w:p>
      <w:pPr>
        <w:spacing w:before="34"/>
        <w:ind w:left="1048" w:right="0" w:firstLine="0"/>
        <w:jc w:val="left"/>
        <w:rPr>
          <w:sz w:val="21"/>
        </w:rPr>
      </w:pPr>
      <w:r>
        <w:rPr>
          <w:sz w:val="21"/>
        </w:rPr>
        <w:t>-английский</w:t>
      </w:r>
      <w:r>
        <w:rPr>
          <w:spacing w:val="-8"/>
          <w:sz w:val="21"/>
        </w:rPr>
        <w:t xml:space="preserve"> </w:t>
      </w:r>
      <w:r>
        <w:rPr>
          <w:sz w:val="21"/>
        </w:rPr>
        <w:t>язык</w:t>
      </w:r>
    </w:p>
    <w:p>
      <w:pPr>
        <w:pStyle w:val="9"/>
        <w:numPr>
          <w:ilvl w:val="0"/>
          <w:numId w:val="3"/>
        </w:numPr>
        <w:tabs>
          <w:tab w:val="left" w:pos="1168"/>
        </w:tabs>
        <w:spacing w:before="35" w:after="0" w:line="240" w:lineRule="auto"/>
        <w:ind w:left="1167" w:right="0" w:hanging="120"/>
        <w:jc w:val="left"/>
        <w:rPr>
          <w:sz w:val="21"/>
        </w:rPr>
      </w:pPr>
      <w:r>
        <w:rPr>
          <w:sz w:val="21"/>
        </w:rPr>
        <w:t>немецкий</w:t>
      </w:r>
      <w:r>
        <w:rPr>
          <w:spacing w:val="-5"/>
          <w:sz w:val="21"/>
        </w:rPr>
        <w:t xml:space="preserve"> </w:t>
      </w:r>
      <w:r>
        <w:rPr>
          <w:sz w:val="21"/>
        </w:rPr>
        <w:t>язык</w:t>
      </w:r>
    </w:p>
    <w:p>
      <w:pPr>
        <w:pStyle w:val="9"/>
        <w:numPr>
          <w:ilvl w:val="0"/>
          <w:numId w:val="3"/>
        </w:numPr>
        <w:tabs>
          <w:tab w:val="left" w:pos="1168"/>
        </w:tabs>
        <w:spacing w:before="35" w:after="0" w:line="240" w:lineRule="auto"/>
        <w:ind w:left="1167" w:right="0" w:hanging="120"/>
        <w:jc w:val="left"/>
        <w:rPr>
          <w:sz w:val="21"/>
        </w:rPr>
      </w:pPr>
      <w:r>
        <w:rPr>
          <w:sz w:val="21"/>
        </w:rPr>
        <w:t>история</w:t>
      </w:r>
    </w:p>
    <w:p>
      <w:pPr>
        <w:spacing w:after="0" w:line="240" w:lineRule="auto"/>
        <w:jc w:val="left"/>
        <w:rPr>
          <w:sz w:val="21"/>
        </w:rPr>
        <w:sectPr>
          <w:type w:val="continuous"/>
          <w:pgSz w:w="16840" w:h="11910" w:orient="landscape"/>
          <w:pgMar w:top="1100" w:right="260" w:bottom="280" w:left="180" w:header="720" w:footer="720" w:gutter="0"/>
          <w:cols w:equalWidth="0" w:num="4">
            <w:col w:w="7091" w:space="40"/>
            <w:col w:w="3489" w:space="39"/>
            <w:col w:w="2326" w:space="40"/>
            <w:col w:w="3375"/>
          </w:cols>
        </w:sectPr>
      </w:pPr>
    </w:p>
    <w:p>
      <w:pPr>
        <w:pStyle w:val="2"/>
        <w:tabs>
          <w:tab w:val="left" w:pos="11080"/>
        </w:tabs>
        <w:jc w:val="center"/>
      </w:pPr>
      <w:r>
        <w:t>ГРАФИК</w:t>
      </w:r>
      <w:r>
        <w:rPr>
          <w:spacing w:val="-7"/>
        </w:rPr>
        <w:t xml:space="preserve"> </w:t>
      </w:r>
      <w:r>
        <w:t>КОНТРОЛЬНЫХ</w:t>
      </w:r>
      <w:r>
        <w:rPr>
          <w:spacing w:val="-5"/>
        </w:rPr>
        <w:t xml:space="preserve"> </w:t>
      </w:r>
      <w:r>
        <w:t>РАБОТ</w:t>
      </w:r>
      <w:r>
        <w:rPr>
          <w:spacing w:val="-7"/>
        </w:rPr>
        <w:t xml:space="preserve"> </w:t>
      </w:r>
      <w:r>
        <w:t>МБОУ</w:t>
      </w:r>
      <w:r>
        <w:rPr>
          <w:spacing w:val="-5"/>
        </w:rPr>
        <w:t xml:space="preserve"> </w:t>
      </w:r>
      <w:r>
        <w:t>"Гимназия</w:t>
      </w:r>
      <w:r>
        <w:rPr>
          <w:spacing w:val="-7"/>
        </w:rPr>
        <w:t xml:space="preserve"> </w:t>
      </w:r>
      <w:r>
        <w:t>№</w:t>
      </w:r>
      <w:r>
        <w:rPr>
          <w:rFonts w:hint="default"/>
          <w:lang w:val="ru-RU"/>
        </w:rPr>
        <w:t>2</w:t>
      </w:r>
      <w:r>
        <w:t>"</w:t>
      </w:r>
      <w:r>
        <w:rPr>
          <w:spacing w:val="-6"/>
        </w:rPr>
        <w:t xml:space="preserve"> </w:t>
      </w:r>
      <w:r>
        <w:t>ЕМР</w:t>
      </w:r>
      <w:r>
        <w:rPr>
          <w:spacing w:val="-6"/>
        </w:rPr>
        <w:t xml:space="preserve"> </w:t>
      </w:r>
      <w:r>
        <w:t>РТ</w:t>
      </w:r>
      <w:r>
        <w:tab/>
      </w:r>
      <w:r>
        <w:t>декабрь</w:t>
      </w:r>
      <w:r>
        <w:rPr>
          <w:spacing w:val="-3"/>
        </w:rPr>
        <w:t xml:space="preserve"> </w:t>
      </w:r>
      <w:r>
        <w:t>2023г.</w:t>
      </w:r>
    </w:p>
    <w:tbl>
      <w:tblPr>
        <w:tblStyle w:val="5"/>
        <w:tblW w:w="0" w:type="auto"/>
        <w:tblInd w:w="123" w:type="dxa"/>
        <w:tblBorders>
          <w:top w:val="single" w:color="000000" w:sz="8" w:space="0"/>
          <w:left w:val="single" w:color="000000" w:sz="8" w:space="0"/>
          <w:bottom w:val="single" w:color="000000" w:sz="8" w:space="0"/>
          <w:right w:val="single" w:color="000000" w:sz="8" w:space="0"/>
          <w:insideH w:val="single" w:color="000000" w:sz="8" w:space="0"/>
          <w:insideV w:val="single" w:color="000000" w:sz="8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982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59"/>
        <w:gridCol w:w="460"/>
        <w:gridCol w:w="459"/>
        <w:gridCol w:w="459"/>
        <w:gridCol w:w="459"/>
        <w:gridCol w:w="459"/>
        <w:gridCol w:w="459"/>
        <w:gridCol w:w="459"/>
        <w:gridCol w:w="459"/>
        <w:gridCol w:w="459"/>
        <w:gridCol w:w="466"/>
        <w:gridCol w:w="459"/>
        <w:gridCol w:w="452"/>
        <w:gridCol w:w="459"/>
        <w:gridCol w:w="460"/>
        <w:gridCol w:w="459"/>
        <w:gridCol w:w="459"/>
        <w:gridCol w:w="459"/>
        <w:gridCol w:w="459"/>
        <w:gridCol w:w="459"/>
        <w:gridCol w:w="459"/>
        <w:gridCol w:w="459"/>
      </w:tblGrid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982" w:type="dxa"/>
          </w:tcPr>
          <w:p>
            <w:pPr>
              <w:pStyle w:val="10"/>
              <w:spacing w:before="2" w:line="233" w:lineRule="exact"/>
              <w:ind w:left="164" w:right="129"/>
              <w:jc w:val="center"/>
              <w:rPr>
                <w:sz w:val="21"/>
              </w:rPr>
            </w:pPr>
            <w:r>
              <w:rPr>
                <w:sz w:val="21"/>
              </w:rPr>
              <w:t>классы</w:t>
            </w:r>
          </w:p>
        </w:tc>
        <w:tc>
          <w:tcPr>
            <w:tcW w:w="459" w:type="dxa"/>
          </w:tcPr>
          <w:p>
            <w:pPr>
              <w:pStyle w:val="10"/>
              <w:spacing w:before="2" w:line="233" w:lineRule="exact"/>
              <w:ind w:right="16"/>
              <w:jc w:val="right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1</w:t>
            </w:r>
          </w:p>
        </w:tc>
        <w:tc>
          <w:tcPr>
            <w:tcW w:w="459" w:type="dxa"/>
          </w:tcPr>
          <w:p>
            <w:pPr>
              <w:pStyle w:val="10"/>
              <w:spacing w:before="2" w:line="233" w:lineRule="exact"/>
              <w:ind w:right="17"/>
              <w:jc w:val="right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2</w:t>
            </w: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spacing w:before="2" w:line="233" w:lineRule="exact"/>
              <w:ind w:right="17"/>
              <w:jc w:val="right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3</w:t>
            </w:r>
          </w:p>
        </w:tc>
        <w:tc>
          <w:tcPr>
            <w:tcW w:w="459" w:type="dxa"/>
          </w:tcPr>
          <w:p>
            <w:pPr>
              <w:pStyle w:val="10"/>
              <w:spacing w:before="2" w:line="233" w:lineRule="exact"/>
              <w:ind w:right="18"/>
              <w:jc w:val="right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4</w:t>
            </w:r>
          </w:p>
        </w:tc>
        <w:tc>
          <w:tcPr>
            <w:tcW w:w="459" w:type="dxa"/>
          </w:tcPr>
          <w:p>
            <w:pPr>
              <w:pStyle w:val="10"/>
              <w:spacing w:before="2" w:line="233" w:lineRule="exact"/>
              <w:ind w:right="18"/>
              <w:jc w:val="right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5</w:t>
            </w:r>
          </w:p>
        </w:tc>
        <w:tc>
          <w:tcPr>
            <w:tcW w:w="459" w:type="dxa"/>
          </w:tcPr>
          <w:p>
            <w:pPr>
              <w:pStyle w:val="10"/>
              <w:spacing w:before="2" w:line="233" w:lineRule="exact"/>
              <w:ind w:right="19"/>
              <w:jc w:val="right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6</w:t>
            </w:r>
          </w:p>
        </w:tc>
        <w:tc>
          <w:tcPr>
            <w:tcW w:w="459" w:type="dxa"/>
          </w:tcPr>
          <w:p>
            <w:pPr>
              <w:pStyle w:val="10"/>
              <w:spacing w:before="2" w:line="233" w:lineRule="exact"/>
              <w:ind w:right="19"/>
              <w:jc w:val="right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7</w:t>
            </w:r>
          </w:p>
        </w:tc>
        <w:tc>
          <w:tcPr>
            <w:tcW w:w="459" w:type="dxa"/>
          </w:tcPr>
          <w:p>
            <w:pPr>
              <w:pStyle w:val="10"/>
              <w:spacing w:before="2" w:line="233" w:lineRule="exact"/>
              <w:ind w:right="20"/>
              <w:jc w:val="right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8</w:t>
            </w:r>
          </w:p>
        </w:tc>
        <w:tc>
          <w:tcPr>
            <w:tcW w:w="459" w:type="dxa"/>
          </w:tcPr>
          <w:p>
            <w:pPr>
              <w:pStyle w:val="10"/>
              <w:spacing w:before="2" w:line="233" w:lineRule="exact"/>
              <w:ind w:right="22"/>
              <w:jc w:val="right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9</w:t>
            </w: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spacing w:before="2" w:line="233" w:lineRule="exact"/>
              <w:ind w:left="205"/>
              <w:rPr>
                <w:b/>
                <w:sz w:val="21"/>
              </w:rPr>
            </w:pPr>
            <w:r>
              <w:rPr>
                <w:b/>
                <w:sz w:val="21"/>
              </w:rPr>
              <w:t>10</w:t>
            </w:r>
          </w:p>
        </w:tc>
        <w:tc>
          <w:tcPr>
            <w:tcW w:w="460" w:type="dxa"/>
          </w:tcPr>
          <w:p>
            <w:pPr>
              <w:pStyle w:val="10"/>
              <w:spacing w:before="2" w:line="233" w:lineRule="exact"/>
              <w:ind w:left="205"/>
              <w:rPr>
                <w:b/>
                <w:sz w:val="21"/>
              </w:rPr>
            </w:pPr>
            <w:r>
              <w:rPr>
                <w:b/>
                <w:sz w:val="21"/>
              </w:rPr>
              <w:t>11</w:t>
            </w:r>
          </w:p>
        </w:tc>
        <w:tc>
          <w:tcPr>
            <w:tcW w:w="459" w:type="dxa"/>
          </w:tcPr>
          <w:p>
            <w:pPr>
              <w:pStyle w:val="10"/>
              <w:spacing w:before="2" w:line="233" w:lineRule="exact"/>
              <w:ind w:left="203"/>
              <w:rPr>
                <w:b/>
                <w:sz w:val="21"/>
              </w:rPr>
            </w:pPr>
            <w:r>
              <w:rPr>
                <w:b/>
                <w:sz w:val="21"/>
              </w:rPr>
              <w:t>12</w:t>
            </w:r>
          </w:p>
        </w:tc>
        <w:tc>
          <w:tcPr>
            <w:tcW w:w="459" w:type="dxa"/>
          </w:tcPr>
          <w:p>
            <w:pPr>
              <w:pStyle w:val="10"/>
              <w:spacing w:before="2" w:line="233" w:lineRule="exact"/>
              <w:ind w:left="203"/>
              <w:rPr>
                <w:b/>
                <w:sz w:val="21"/>
              </w:rPr>
            </w:pPr>
            <w:r>
              <w:rPr>
                <w:b/>
                <w:sz w:val="21"/>
              </w:rPr>
              <w:t>13</w:t>
            </w:r>
          </w:p>
        </w:tc>
        <w:tc>
          <w:tcPr>
            <w:tcW w:w="459" w:type="dxa"/>
          </w:tcPr>
          <w:p>
            <w:pPr>
              <w:pStyle w:val="10"/>
              <w:spacing w:before="2" w:line="233" w:lineRule="exact"/>
              <w:ind w:left="202"/>
              <w:rPr>
                <w:b/>
                <w:sz w:val="21"/>
              </w:rPr>
            </w:pPr>
            <w:r>
              <w:rPr>
                <w:b/>
                <w:sz w:val="21"/>
              </w:rPr>
              <w:t>14</w:t>
            </w:r>
          </w:p>
        </w:tc>
        <w:tc>
          <w:tcPr>
            <w:tcW w:w="459" w:type="dxa"/>
          </w:tcPr>
          <w:p>
            <w:pPr>
              <w:pStyle w:val="10"/>
              <w:spacing w:before="2" w:line="233" w:lineRule="exact"/>
              <w:ind w:left="202"/>
              <w:rPr>
                <w:b/>
                <w:sz w:val="21"/>
              </w:rPr>
            </w:pPr>
            <w:r>
              <w:rPr>
                <w:b/>
                <w:sz w:val="21"/>
              </w:rPr>
              <w:t>15</w:t>
            </w:r>
          </w:p>
        </w:tc>
        <w:tc>
          <w:tcPr>
            <w:tcW w:w="459" w:type="dxa"/>
          </w:tcPr>
          <w:p>
            <w:pPr>
              <w:pStyle w:val="10"/>
              <w:spacing w:before="2" w:line="233" w:lineRule="exact"/>
              <w:ind w:left="201"/>
              <w:rPr>
                <w:b/>
                <w:sz w:val="21"/>
              </w:rPr>
            </w:pPr>
            <w:r>
              <w:rPr>
                <w:b/>
                <w:sz w:val="21"/>
              </w:rPr>
              <w:t>16</w:t>
            </w: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spacing w:before="2" w:line="233" w:lineRule="exact"/>
              <w:ind w:left="200"/>
              <w:rPr>
                <w:b/>
                <w:sz w:val="21"/>
              </w:rPr>
            </w:pPr>
            <w:r>
              <w:rPr>
                <w:b/>
                <w:sz w:val="21"/>
              </w:rPr>
              <w:t>17</w:t>
            </w:r>
          </w:p>
        </w:tc>
        <w:tc>
          <w:tcPr>
            <w:tcW w:w="459" w:type="dxa"/>
          </w:tcPr>
          <w:p>
            <w:pPr>
              <w:pStyle w:val="10"/>
              <w:spacing w:before="2" w:line="233" w:lineRule="exact"/>
              <w:ind w:left="200"/>
              <w:rPr>
                <w:b/>
                <w:sz w:val="21"/>
              </w:rPr>
            </w:pPr>
            <w:r>
              <w:rPr>
                <w:b/>
                <w:sz w:val="21"/>
              </w:rPr>
              <w:t>18</w:t>
            </w:r>
          </w:p>
        </w:tc>
        <w:tc>
          <w:tcPr>
            <w:tcW w:w="459" w:type="dxa"/>
          </w:tcPr>
          <w:p>
            <w:pPr>
              <w:pStyle w:val="10"/>
              <w:spacing w:before="2" w:line="233" w:lineRule="exact"/>
              <w:ind w:left="200"/>
              <w:rPr>
                <w:b/>
                <w:sz w:val="21"/>
              </w:rPr>
            </w:pPr>
            <w:r>
              <w:rPr>
                <w:b/>
                <w:sz w:val="21"/>
              </w:rPr>
              <w:t>19</w:t>
            </w:r>
          </w:p>
        </w:tc>
        <w:tc>
          <w:tcPr>
            <w:tcW w:w="466" w:type="dxa"/>
          </w:tcPr>
          <w:p>
            <w:pPr>
              <w:pStyle w:val="10"/>
              <w:spacing w:before="2" w:line="233" w:lineRule="exact"/>
              <w:ind w:left="199"/>
              <w:rPr>
                <w:b/>
                <w:sz w:val="21"/>
              </w:rPr>
            </w:pPr>
            <w:r>
              <w:rPr>
                <w:b/>
                <w:sz w:val="21"/>
              </w:rPr>
              <w:t>20</w:t>
            </w:r>
          </w:p>
        </w:tc>
        <w:tc>
          <w:tcPr>
            <w:tcW w:w="459" w:type="dxa"/>
          </w:tcPr>
          <w:p>
            <w:pPr>
              <w:pStyle w:val="10"/>
              <w:spacing w:before="2" w:line="233" w:lineRule="exact"/>
              <w:ind w:left="191"/>
              <w:rPr>
                <w:b/>
                <w:sz w:val="21"/>
              </w:rPr>
            </w:pPr>
            <w:r>
              <w:rPr>
                <w:b/>
                <w:sz w:val="21"/>
              </w:rPr>
              <w:t>21</w:t>
            </w:r>
          </w:p>
        </w:tc>
        <w:tc>
          <w:tcPr>
            <w:tcW w:w="452" w:type="dxa"/>
          </w:tcPr>
          <w:p>
            <w:pPr>
              <w:pStyle w:val="10"/>
              <w:spacing w:before="2" w:line="233" w:lineRule="exact"/>
              <w:ind w:left="191"/>
              <w:rPr>
                <w:b/>
                <w:sz w:val="21"/>
              </w:rPr>
            </w:pPr>
            <w:r>
              <w:rPr>
                <w:b/>
                <w:sz w:val="21"/>
              </w:rPr>
              <w:t>22</w:t>
            </w:r>
          </w:p>
        </w:tc>
        <w:tc>
          <w:tcPr>
            <w:tcW w:w="459" w:type="dxa"/>
          </w:tcPr>
          <w:p>
            <w:pPr>
              <w:pStyle w:val="10"/>
              <w:spacing w:before="2" w:line="233" w:lineRule="exact"/>
              <w:ind w:left="197"/>
              <w:rPr>
                <w:b/>
                <w:sz w:val="21"/>
              </w:rPr>
            </w:pPr>
            <w:r>
              <w:rPr>
                <w:b/>
                <w:sz w:val="21"/>
              </w:rPr>
              <w:t>23</w:t>
            </w:r>
          </w:p>
        </w:tc>
        <w:tc>
          <w:tcPr>
            <w:tcW w:w="460" w:type="dxa"/>
            <w:shd w:val="clear" w:color="auto" w:fill="92D050"/>
          </w:tcPr>
          <w:p>
            <w:pPr>
              <w:pStyle w:val="10"/>
              <w:spacing w:before="2" w:line="233" w:lineRule="exact"/>
              <w:ind w:left="197"/>
              <w:rPr>
                <w:b/>
                <w:sz w:val="21"/>
              </w:rPr>
            </w:pPr>
            <w:r>
              <w:rPr>
                <w:b/>
                <w:sz w:val="21"/>
              </w:rPr>
              <w:t>24</w:t>
            </w:r>
          </w:p>
        </w:tc>
        <w:tc>
          <w:tcPr>
            <w:tcW w:w="459" w:type="dxa"/>
          </w:tcPr>
          <w:p>
            <w:pPr>
              <w:pStyle w:val="10"/>
              <w:spacing w:before="2" w:line="233" w:lineRule="exact"/>
              <w:ind w:left="196"/>
              <w:rPr>
                <w:b/>
                <w:sz w:val="21"/>
              </w:rPr>
            </w:pPr>
            <w:r>
              <w:rPr>
                <w:b/>
                <w:sz w:val="21"/>
              </w:rPr>
              <w:t>25</w:t>
            </w:r>
          </w:p>
        </w:tc>
        <w:tc>
          <w:tcPr>
            <w:tcW w:w="459" w:type="dxa"/>
          </w:tcPr>
          <w:p>
            <w:pPr>
              <w:pStyle w:val="10"/>
              <w:spacing w:before="2" w:line="233" w:lineRule="exact"/>
              <w:ind w:left="195"/>
              <w:rPr>
                <w:b/>
                <w:sz w:val="21"/>
              </w:rPr>
            </w:pPr>
            <w:r>
              <w:rPr>
                <w:b/>
                <w:sz w:val="21"/>
              </w:rPr>
              <w:t>26</w:t>
            </w:r>
          </w:p>
        </w:tc>
        <w:tc>
          <w:tcPr>
            <w:tcW w:w="459" w:type="dxa"/>
          </w:tcPr>
          <w:p>
            <w:pPr>
              <w:pStyle w:val="10"/>
              <w:spacing w:before="2" w:line="233" w:lineRule="exact"/>
              <w:ind w:left="194"/>
              <w:rPr>
                <w:b/>
                <w:sz w:val="21"/>
              </w:rPr>
            </w:pPr>
            <w:r>
              <w:rPr>
                <w:b/>
                <w:sz w:val="21"/>
              </w:rPr>
              <w:t>27</w:t>
            </w:r>
          </w:p>
        </w:tc>
        <w:tc>
          <w:tcPr>
            <w:tcW w:w="459" w:type="dxa"/>
          </w:tcPr>
          <w:p>
            <w:pPr>
              <w:pStyle w:val="10"/>
              <w:spacing w:before="2" w:line="233" w:lineRule="exact"/>
              <w:ind w:left="194"/>
              <w:rPr>
                <w:b/>
                <w:sz w:val="21"/>
              </w:rPr>
            </w:pPr>
            <w:r>
              <w:rPr>
                <w:b/>
                <w:sz w:val="21"/>
              </w:rPr>
              <w:t>28</w:t>
            </w:r>
          </w:p>
        </w:tc>
        <w:tc>
          <w:tcPr>
            <w:tcW w:w="459" w:type="dxa"/>
          </w:tcPr>
          <w:p>
            <w:pPr>
              <w:pStyle w:val="10"/>
              <w:spacing w:before="2" w:line="233" w:lineRule="exact"/>
              <w:ind w:left="193"/>
              <w:rPr>
                <w:b/>
                <w:sz w:val="21"/>
              </w:rPr>
            </w:pPr>
            <w:r>
              <w:rPr>
                <w:b/>
                <w:sz w:val="21"/>
              </w:rPr>
              <w:t>29</w:t>
            </w:r>
          </w:p>
        </w:tc>
        <w:tc>
          <w:tcPr>
            <w:tcW w:w="459" w:type="dxa"/>
            <w:shd w:val="clear" w:color="auto" w:fill="C4D69B"/>
          </w:tcPr>
          <w:p>
            <w:pPr>
              <w:pStyle w:val="10"/>
              <w:spacing w:before="2" w:line="233" w:lineRule="exact"/>
              <w:ind w:left="192"/>
              <w:rPr>
                <w:b/>
                <w:sz w:val="21"/>
              </w:rPr>
            </w:pPr>
            <w:r>
              <w:rPr>
                <w:b/>
                <w:sz w:val="21"/>
              </w:rPr>
              <w:t>30</w:t>
            </w:r>
          </w:p>
        </w:tc>
        <w:tc>
          <w:tcPr>
            <w:tcW w:w="459" w:type="dxa"/>
            <w:shd w:val="clear" w:color="auto" w:fill="C4D69B"/>
          </w:tcPr>
          <w:p>
            <w:pPr>
              <w:pStyle w:val="10"/>
              <w:spacing w:before="2" w:line="233" w:lineRule="exact"/>
              <w:ind w:left="192"/>
              <w:rPr>
                <w:b/>
                <w:sz w:val="21"/>
              </w:rPr>
            </w:pPr>
            <w:r>
              <w:rPr>
                <w:b/>
                <w:sz w:val="21"/>
              </w:rPr>
              <w:t>31</w:t>
            </w: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982" w:type="dxa"/>
          </w:tcPr>
          <w:p>
            <w:pPr>
              <w:pStyle w:val="10"/>
              <w:spacing w:before="2" w:line="233" w:lineRule="exact"/>
              <w:ind w:left="164" w:right="126"/>
              <w:jc w:val="center"/>
              <w:rPr>
                <w:sz w:val="21"/>
              </w:rPr>
            </w:pPr>
            <w:r>
              <w:rPr>
                <w:sz w:val="21"/>
              </w:rPr>
              <w:t>1</w:t>
            </w: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60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66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2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60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C4D69B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C4D69B"/>
          </w:tcPr>
          <w:p>
            <w:pPr>
              <w:pStyle w:val="10"/>
              <w:rPr>
                <w:sz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982" w:type="dxa"/>
          </w:tcPr>
          <w:p>
            <w:pPr>
              <w:pStyle w:val="10"/>
              <w:spacing w:before="2" w:line="233" w:lineRule="exact"/>
              <w:ind w:left="164" w:right="126"/>
              <w:jc w:val="center"/>
              <w:rPr>
                <w:sz w:val="21"/>
              </w:rPr>
            </w:pPr>
            <w:r>
              <w:rPr>
                <w:sz w:val="21"/>
              </w:rPr>
              <w:t>2</w:t>
            </w: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60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FFFF00"/>
          </w:tcPr>
          <w:p>
            <w:pPr>
              <w:pStyle w:val="10"/>
              <w:spacing w:before="2" w:line="233" w:lineRule="exact"/>
              <w:ind w:left="24"/>
              <w:rPr>
                <w:sz w:val="21"/>
              </w:rPr>
            </w:pPr>
            <w:r>
              <w:rPr>
                <w:sz w:val="21"/>
              </w:rPr>
              <w:t>ТЯ</w:t>
            </w:r>
          </w:p>
        </w:tc>
        <w:tc>
          <w:tcPr>
            <w:tcW w:w="466" w:type="dxa"/>
            <w:shd w:val="clear" w:color="auto" w:fill="FFFF00"/>
          </w:tcPr>
          <w:p>
            <w:pPr>
              <w:pStyle w:val="10"/>
              <w:spacing w:before="2" w:line="233" w:lineRule="exact"/>
              <w:ind w:left="24"/>
              <w:rPr>
                <w:sz w:val="21"/>
              </w:rPr>
            </w:pPr>
            <w:r>
              <w:rPr>
                <w:w w:val="99"/>
                <w:sz w:val="21"/>
              </w:rPr>
              <w:t>М</w:t>
            </w:r>
          </w:p>
        </w:tc>
        <w:tc>
          <w:tcPr>
            <w:tcW w:w="459" w:type="dxa"/>
            <w:tcBorders>
              <w:bottom w:val="nil"/>
            </w:tcBorders>
            <w:shd w:val="clear" w:color="auto" w:fill="FFFF00"/>
          </w:tcPr>
          <w:p>
            <w:pPr>
              <w:pStyle w:val="10"/>
              <w:spacing w:before="2" w:line="233" w:lineRule="exact"/>
              <w:ind w:left="16"/>
              <w:rPr>
                <w:sz w:val="21"/>
              </w:rPr>
            </w:pPr>
            <w:r>
              <w:rPr>
                <w:sz w:val="21"/>
              </w:rPr>
              <w:t>АЯ</w:t>
            </w:r>
          </w:p>
        </w:tc>
        <w:tc>
          <w:tcPr>
            <w:tcW w:w="452" w:type="dxa"/>
            <w:shd w:val="clear" w:color="auto" w:fill="FFFF00"/>
          </w:tcPr>
          <w:p>
            <w:pPr>
              <w:pStyle w:val="10"/>
              <w:spacing w:before="2" w:line="233" w:lineRule="exact"/>
              <w:ind w:left="16"/>
              <w:rPr>
                <w:sz w:val="21"/>
              </w:rPr>
            </w:pPr>
            <w:r>
              <w:rPr>
                <w:sz w:val="21"/>
              </w:rPr>
              <w:t>РЯ</w:t>
            </w: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60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C4D69B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C4D69B"/>
          </w:tcPr>
          <w:p>
            <w:pPr>
              <w:pStyle w:val="10"/>
              <w:rPr>
                <w:sz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982" w:type="dxa"/>
          </w:tcPr>
          <w:p>
            <w:pPr>
              <w:pStyle w:val="10"/>
              <w:spacing w:before="2" w:line="233" w:lineRule="exact"/>
              <w:ind w:left="164" w:right="126"/>
              <w:jc w:val="center"/>
              <w:rPr>
                <w:sz w:val="21"/>
              </w:rPr>
            </w:pPr>
            <w:r>
              <w:rPr>
                <w:sz w:val="21"/>
              </w:rPr>
              <w:t>3</w:t>
            </w: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60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FFFF00"/>
          </w:tcPr>
          <w:p>
            <w:pPr>
              <w:pStyle w:val="10"/>
              <w:spacing w:line="236" w:lineRule="exact"/>
              <w:ind w:left="25"/>
              <w:rPr>
                <w:sz w:val="21"/>
              </w:rPr>
            </w:pPr>
            <w:r>
              <w:rPr>
                <w:sz w:val="21"/>
              </w:rPr>
              <w:t>АЯ</w:t>
            </w:r>
          </w:p>
        </w:tc>
        <w:tc>
          <w:tcPr>
            <w:tcW w:w="459" w:type="dxa"/>
            <w:shd w:val="clear" w:color="auto" w:fill="FFFF00"/>
          </w:tcPr>
          <w:p>
            <w:pPr>
              <w:pStyle w:val="10"/>
              <w:spacing w:before="2" w:line="233" w:lineRule="exact"/>
              <w:ind w:left="24"/>
              <w:rPr>
                <w:sz w:val="21"/>
              </w:rPr>
            </w:pPr>
            <w:r>
              <w:rPr>
                <w:sz w:val="21"/>
              </w:rPr>
              <w:t>ТЯ</w:t>
            </w:r>
          </w:p>
        </w:tc>
        <w:tc>
          <w:tcPr>
            <w:tcW w:w="466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FFFF00"/>
          </w:tcPr>
          <w:p>
            <w:pPr>
              <w:pStyle w:val="10"/>
              <w:spacing w:before="2" w:line="233" w:lineRule="exact"/>
              <w:ind w:left="16"/>
              <w:rPr>
                <w:sz w:val="21"/>
              </w:rPr>
            </w:pPr>
            <w:r>
              <w:rPr>
                <w:w w:val="99"/>
                <w:sz w:val="21"/>
              </w:rPr>
              <w:t>М</w:t>
            </w:r>
          </w:p>
        </w:tc>
        <w:tc>
          <w:tcPr>
            <w:tcW w:w="452" w:type="dxa"/>
            <w:shd w:val="clear" w:color="auto" w:fill="FFFF00"/>
          </w:tcPr>
          <w:p>
            <w:pPr>
              <w:pStyle w:val="10"/>
              <w:spacing w:before="2" w:line="233" w:lineRule="exact"/>
              <w:ind w:left="16"/>
              <w:rPr>
                <w:sz w:val="21"/>
              </w:rPr>
            </w:pPr>
            <w:r>
              <w:rPr>
                <w:sz w:val="21"/>
              </w:rPr>
              <w:t>РЯ</w:t>
            </w: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60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C4D69B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C4D69B"/>
          </w:tcPr>
          <w:p>
            <w:pPr>
              <w:pStyle w:val="10"/>
              <w:rPr>
                <w:sz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982" w:type="dxa"/>
          </w:tcPr>
          <w:p>
            <w:pPr>
              <w:pStyle w:val="10"/>
              <w:spacing w:before="2" w:line="233" w:lineRule="exact"/>
              <w:ind w:left="164" w:right="126"/>
              <w:jc w:val="center"/>
              <w:rPr>
                <w:sz w:val="21"/>
              </w:rPr>
            </w:pPr>
            <w:r>
              <w:rPr>
                <w:sz w:val="21"/>
              </w:rPr>
              <w:t>4А</w:t>
            </w: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60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FFFF00"/>
          </w:tcPr>
          <w:p>
            <w:pPr>
              <w:pStyle w:val="10"/>
              <w:spacing w:before="2" w:line="233" w:lineRule="exact"/>
              <w:ind w:left="26"/>
              <w:rPr>
                <w:sz w:val="21"/>
              </w:rPr>
            </w:pPr>
            <w:r>
              <w:rPr>
                <w:sz w:val="21"/>
              </w:rPr>
              <w:t>АЯ</w:t>
            </w: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FFFF00"/>
          </w:tcPr>
          <w:p>
            <w:pPr>
              <w:pStyle w:val="10"/>
              <w:spacing w:before="2" w:line="233" w:lineRule="exact"/>
              <w:ind w:left="24"/>
              <w:rPr>
                <w:sz w:val="21"/>
              </w:rPr>
            </w:pPr>
            <w:r>
              <w:rPr>
                <w:w w:val="99"/>
                <w:sz w:val="21"/>
              </w:rPr>
              <w:t>М</w:t>
            </w:r>
          </w:p>
        </w:tc>
        <w:tc>
          <w:tcPr>
            <w:tcW w:w="466" w:type="dxa"/>
            <w:shd w:val="clear" w:color="auto" w:fill="FFFF00"/>
          </w:tcPr>
          <w:p>
            <w:pPr>
              <w:pStyle w:val="10"/>
              <w:spacing w:before="2" w:line="233" w:lineRule="exact"/>
              <w:ind w:left="24"/>
              <w:rPr>
                <w:sz w:val="21"/>
              </w:rPr>
            </w:pPr>
            <w:r>
              <w:rPr>
                <w:sz w:val="21"/>
              </w:rPr>
              <w:t>ТЯ</w:t>
            </w:r>
          </w:p>
        </w:tc>
        <w:tc>
          <w:tcPr>
            <w:tcW w:w="459" w:type="dxa"/>
            <w:shd w:val="clear" w:color="auto" w:fill="FFFF00"/>
          </w:tcPr>
          <w:p>
            <w:pPr>
              <w:pStyle w:val="10"/>
              <w:spacing w:before="2" w:line="233" w:lineRule="exact"/>
              <w:ind w:left="16"/>
              <w:rPr>
                <w:sz w:val="21"/>
              </w:rPr>
            </w:pPr>
            <w:r>
              <w:rPr>
                <w:sz w:val="21"/>
              </w:rPr>
              <w:t>РЯ</w:t>
            </w:r>
          </w:p>
        </w:tc>
        <w:tc>
          <w:tcPr>
            <w:tcW w:w="452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60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C4D69B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C4D69B"/>
          </w:tcPr>
          <w:p>
            <w:pPr>
              <w:pStyle w:val="10"/>
              <w:rPr>
                <w:sz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982" w:type="dxa"/>
          </w:tcPr>
          <w:p>
            <w:pPr>
              <w:pStyle w:val="10"/>
              <w:spacing w:before="2" w:line="233" w:lineRule="exact"/>
              <w:ind w:left="164" w:right="128"/>
              <w:jc w:val="center"/>
              <w:rPr>
                <w:sz w:val="21"/>
              </w:rPr>
            </w:pPr>
            <w:r>
              <w:rPr>
                <w:sz w:val="21"/>
              </w:rPr>
              <w:t>4Б</w:t>
            </w: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60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FFFF00"/>
          </w:tcPr>
          <w:p>
            <w:pPr>
              <w:pStyle w:val="10"/>
              <w:spacing w:before="2" w:line="233" w:lineRule="exact"/>
              <w:ind w:left="26"/>
              <w:rPr>
                <w:sz w:val="21"/>
              </w:rPr>
            </w:pPr>
            <w:r>
              <w:rPr>
                <w:sz w:val="21"/>
              </w:rPr>
              <w:t>АЯ</w:t>
            </w: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FFFF00"/>
          </w:tcPr>
          <w:p>
            <w:pPr>
              <w:pStyle w:val="10"/>
              <w:spacing w:before="2" w:line="233" w:lineRule="exact"/>
              <w:ind w:left="24"/>
              <w:rPr>
                <w:sz w:val="21"/>
              </w:rPr>
            </w:pPr>
            <w:r>
              <w:rPr>
                <w:sz w:val="21"/>
              </w:rPr>
              <w:t>ТЯ</w:t>
            </w:r>
          </w:p>
        </w:tc>
        <w:tc>
          <w:tcPr>
            <w:tcW w:w="466" w:type="dxa"/>
            <w:shd w:val="clear" w:color="auto" w:fill="FFFF00"/>
          </w:tcPr>
          <w:p>
            <w:pPr>
              <w:pStyle w:val="10"/>
              <w:spacing w:before="2" w:line="233" w:lineRule="exact"/>
              <w:ind w:left="24"/>
              <w:rPr>
                <w:sz w:val="21"/>
              </w:rPr>
            </w:pPr>
            <w:r>
              <w:rPr>
                <w:w w:val="99"/>
                <w:sz w:val="21"/>
              </w:rPr>
              <w:t>М</w:t>
            </w:r>
          </w:p>
        </w:tc>
        <w:tc>
          <w:tcPr>
            <w:tcW w:w="459" w:type="dxa"/>
            <w:shd w:val="clear" w:color="auto" w:fill="FFFF00"/>
          </w:tcPr>
          <w:p>
            <w:pPr>
              <w:pStyle w:val="10"/>
              <w:spacing w:before="2" w:line="233" w:lineRule="exact"/>
              <w:ind w:left="16"/>
              <w:rPr>
                <w:sz w:val="21"/>
              </w:rPr>
            </w:pPr>
            <w:r>
              <w:rPr>
                <w:sz w:val="21"/>
              </w:rPr>
              <w:t>РЯ</w:t>
            </w:r>
          </w:p>
        </w:tc>
        <w:tc>
          <w:tcPr>
            <w:tcW w:w="452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60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C4D69B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C4D69B"/>
          </w:tcPr>
          <w:p>
            <w:pPr>
              <w:pStyle w:val="10"/>
              <w:rPr>
                <w:sz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982" w:type="dxa"/>
          </w:tcPr>
          <w:p>
            <w:pPr>
              <w:pStyle w:val="10"/>
              <w:spacing w:before="3" w:line="233" w:lineRule="exact"/>
              <w:ind w:left="164" w:right="126"/>
              <w:jc w:val="center"/>
              <w:rPr>
                <w:sz w:val="21"/>
              </w:rPr>
            </w:pPr>
            <w:r>
              <w:rPr>
                <w:sz w:val="21"/>
              </w:rPr>
              <w:t>5А</w:t>
            </w: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60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FFFF00"/>
          </w:tcPr>
          <w:p>
            <w:pPr>
              <w:pStyle w:val="10"/>
              <w:spacing w:before="3" w:line="233" w:lineRule="exact"/>
              <w:ind w:left="26"/>
              <w:rPr>
                <w:sz w:val="21"/>
              </w:rPr>
            </w:pPr>
            <w:r>
              <w:rPr>
                <w:sz w:val="21"/>
              </w:rPr>
              <w:t>РЯ</w:t>
            </w: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66" w:type="dxa"/>
            <w:shd w:val="clear" w:color="auto" w:fill="FFFF00"/>
          </w:tcPr>
          <w:p>
            <w:pPr>
              <w:pStyle w:val="10"/>
              <w:spacing w:before="3" w:line="233" w:lineRule="exact"/>
              <w:ind w:left="24"/>
              <w:rPr>
                <w:sz w:val="21"/>
              </w:rPr>
            </w:pPr>
            <w:r>
              <w:rPr>
                <w:sz w:val="21"/>
              </w:rPr>
              <w:t>АЯ</w:t>
            </w: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2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60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FFFF00"/>
          </w:tcPr>
          <w:p>
            <w:pPr>
              <w:pStyle w:val="10"/>
              <w:spacing w:before="3" w:line="233" w:lineRule="exact"/>
              <w:ind w:left="20"/>
              <w:rPr>
                <w:sz w:val="21"/>
              </w:rPr>
            </w:pPr>
            <w:r>
              <w:rPr>
                <w:w w:val="99"/>
                <w:sz w:val="21"/>
              </w:rPr>
              <w:t>М</w:t>
            </w: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C4D69B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C4D69B"/>
          </w:tcPr>
          <w:p>
            <w:pPr>
              <w:pStyle w:val="10"/>
              <w:rPr>
                <w:sz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982" w:type="dxa"/>
          </w:tcPr>
          <w:p>
            <w:pPr>
              <w:pStyle w:val="10"/>
              <w:spacing w:before="2" w:line="233" w:lineRule="exact"/>
              <w:ind w:left="164" w:right="128"/>
              <w:jc w:val="center"/>
              <w:rPr>
                <w:sz w:val="21"/>
              </w:rPr>
            </w:pPr>
            <w:r>
              <w:rPr>
                <w:sz w:val="21"/>
              </w:rPr>
              <w:t>5Б</w:t>
            </w: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60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FFFF00"/>
          </w:tcPr>
          <w:p>
            <w:pPr>
              <w:pStyle w:val="10"/>
              <w:spacing w:before="2" w:line="233" w:lineRule="exact"/>
              <w:ind w:left="26"/>
              <w:rPr>
                <w:sz w:val="21"/>
              </w:rPr>
            </w:pPr>
            <w:r>
              <w:rPr>
                <w:sz w:val="21"/>
              </w:rPr>
              <w:t>РЯ</w:t>
            </w: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66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FFFF00"/>
          </w:tcPr>
          <w:p>
            <w:pPr>
              <w:pStyle w:val="10"/>
              <w:spacing w:before="2" w:line="233" w:lineRule="exact"/>
              <w:ind w:left="16"/>
              <w:rPr>
                <w:sz w:val="21"/>
              </w:rPr>
            </w:pPr>
            <w:r>
              <w:rPr>
                <w:sz w:val="21"/>
              </w:rPr>
              <w:t>АЯ</w:t>
            </w:r>
          </w:p>
        </w:tc>
        <w:tc>
          <w:tcPr>
            <w:tcW w:w="452" w:type="dxa"/>
            <w:shd w:val="clear" w:color="auto" w:fill="FFFF00"/>
          </w:tcPr>
          <w:p>
            <w:pPr>
              <w:pStyle w:val="10"/>
              <w:spacing w:before="2" w:line="233" w:lineRule="exact"/>
              <w:ind w:left="16"/>
              <w:rPr>
                <w:sz w:val="21"/>
              </w:rPr>
            </w:pPr>
            <w:r>
              <w:rPr>
                <w:w w:val="99"/>
                <w:sz w:val="21"/>
              </w:rPr>
              <w:t>М</w:t>
            </w: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60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C4D69B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C4D69B"/>
          </w:tcPr>
          <w:p>
            <w:pPr>
              <w:pStyle w:val="10"/>
              <w:rPr>
                <w:sz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982" w:type="dxa"/>
          </w:tcPr>
          <w:p>
            <w:pPr>
              <w:pStyle w:val="10"/>
              <w:spacing w:before="2" w:line="233" w:lineRule="exact"/>
              <w:ind w:left="164" w:right="126"/>
              <w:jc w:val="center"/>
              <w:rPr>
                <w:sz w:val="21"/>
              </w:rPr>
            </w:pPr>
            <w:r>
              <w:rPr>
                <w:sz w:val="21"/>
              </w:rPr>
              <w:t>6</w:t>
            </w: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FFFF00"/>
          </w:tcPr>
          <w:p>
            <w:pPr>
              <w:pStyle w:val="10"/>
              <w:spacing w:before="2" w:line="233" w:lineRule="exact"/>
              <w:ind w:left="33"/>
              <w:rPr>
                <w:sz w:val="21"/>
              </w:rPr>
            </w:pPr>
            <w:r>
              <w:rPr>
                <w:w w:val="99"/>
                <w:sz w:val="21"/>
              </w:rPr>
              <w:t>М</w:t>
            </w: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60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FFFF00"/>
          </w:tcPr>
          <w:p>
            <w:pPr>
              <w:pStyle w:val="10"/>
              <w:spacing w:before="2" w:line="233" w:lineRule="exact"/>
              <w:ind w:left="27"/>
              <w:rPr>
                <w:sz w:val="21"/>
              </w:rPr>
            </w:pPr>
            <w:r>
              <w:rPr>
                <w:sz w:val="21"/>
              </w:rPr>
              <w:t>РЯ</w:t>
            </w: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66" w:type="dxa"/>
            <w:shd w:val="clear" w:color="auto" w:fill="FFFF00"/>
          </w:tcPr>
          <w:p>
            <w:pPr>
              <w:pStyle w:val="10"/>
              <w:spacing w:before="2" w:line="233" w:lineRule="exact"/>
              <w:ind w:left="24"/>
              <w:rPr>
                <w:sz w:val="21"/>
              </w:rPr>
            </w:pPr>
            <w:r>
              <w:rPr>
                <w:sz w:val="21"/>
              </w:rPr>
              <w:t>ТЯ</w:t>
            </w: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2" w:type="dxa"/>
            <w:shd w:val="clear" w:color="auto" w:fill="FFFF00"/>
          </w:tcPr>
          <w:p>
            <w:pPr>
              <w:pStyle w:val="10"/>
              <w:spacing w:before="2" w:line="233" w:lineRule="exact"/>
              <w:ind w:left="16"/>
              <w:rPr>
                <w:sz w:val="21"/>
              </w:rPr>
            </w:pPr>
            <w:r>
              <w:rPr>
                <w:w w:val="99"/>
                <w:sz w:val="21"/>
              </w:rPr>
              <w:t>М</w:t>
            </w: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60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C4D69B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C4D69B"/>
          </w:tcPr>
          <w:p>
            <w:pPr>
              <w:pStyle w:val="10"/>
              <w:rPr>
                <w:sz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982" w:type="dxa"/>
          </w:tcPr>
          <w:p>
            <w:pPr>
              <w:pStyle w:val="10"/>
              <w:spacing w:before="2" w:line="233" w:lineRule="exact"/>
              <w:ind w:left="34"/>
              <w:jc w:val="center"/>
              <w:rPr>
                <w:rFonts w:hint="default"/>
                <w:sz w:val="21"/>
                <w:lang w:val="ru-RU"/>
              </w:rPr>
            </w:pPr>
            <w:r>
              <w:rPr>
                <w:w w:val="99"/>
                <w:sz w:val="21"/>
              </w:rPr>
              <w:t>7</w:t>
            </w:r>
            <w:r>
              <w:rPr>
                <w:rFonts w:hint="default"/>
                <w:w w:val="99"/>
                <w:sz w:val="21"/>
                <w:lang w:val="ru-RU"/>
              </w:rPr>
              <w:t xml:space="preserve"> А</w:t>
            </w:r>
          </w:p>
        </w:tc>
        <w:tc>
          <w:tcPr>
            <w:tcW w:w="459" w:type="dxa"/>
            <w:shd w:val="clear" w:color="auto" w:fill="FFFF00"/>
          </w:tcPr>
          <w:p>
            <w:pPr>
              <w:pStyle w:val="10"/>
              <w:spacing w:before="2" w:line="233" w:lineRule="exact"/>
              <w:ind w:left="35"/>
              <w:rPr>
                <w:sz w:val="21"/>
              </w:rPr>
            </w:pPr>
            <w:r>
              <w:rPr>
                <w:sz w:val="21"/>
              </w:rPr>
              <w:t>РЯ</w:t>
            </w: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60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918" w:type="dxa"/>
            <w:gridSpan w:val="2"/>
            <w:shd w:val="clear" w:color="auto" w:fill="FFFF00"/>
          </w:tcPr>
          <w:p>
            <w:pPr>
              <w:pStyle w:val="10"/>
              <w:spacing w:before="2" w:line="233" w:lineRule="exact"/>
              <w:ind w:left="27"/>
              <w:rPr>
                <w:sz w:val="21"/>
              </w:rPr>
            </w:pPr>
            <w:r>
              <w:rPr>
                <w:sz w:val="21"/>
              </w:rPr>
              <w:t>ВИС</w:t>
            </w:r>
          </w:p>
        </w:tc>
        <w:tc>
          <w:tcPr>
            <w:tcW w:w="459" w:type="dxa"/>
            <w:shd w:val="clear" w:color="auto" w:fill="FFFF00"/>
          </w:tcPr>
          <w:p>
            <w:pPr>
              <w:pStyle w:val="10"/>
              <w:spacing w:before="2" w:line="233" w:lineRule="exact"/>
              <w:ind w:left="26"/>
              <w:rPr>
                <w:sz w:val="21"/>
              </w:rPr>
            </w:pPr>
            <w:r>
              <w:rPr>
                <w:sz w:val="21"/>
              </w:rPr>
              <w:t>ТЯ</w:t>
            </w: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FFFF00"/>
          </w:tcPr>
          <w:p>
            <w:pPr>
              <w:pStyle w:val="10"/>
              <w:spacing w:before="2" w:line="233" w:lineRule="exact"/>
              <w:ind w:left="24"/>
              <w:rPr>
                <w:sz w:val="21"/>
              </w:rPr>
            </w:pPr>
            <w:r>
              <w:rPr>
                <w:sz w:val="21"/>
              </w:rPr>
              <w:t>АЯ</w:t>
            </w:r>
          </w:p>
        </w:tc>
        <w:tc>
          <w:tcPr>
            <w:tcW w:w="466" w:type="dxa"/>
            <w:shd w:val="clear" w:color="auto" w:fill="FFFF00"/>
          </w:tcPr>
          <w:p>
            <w:pPr>
              <w:pStyle w:val="10"/>
              <w:spacing w:before="2" w:line="233" w:lineRule="exact"/>
              <w:ind w:left="24"/>
              <w:rPr>
                <w:sz w:val="21"/>
              </w:rPr>
            </w:pPr>
            <w:r>
              <w:rPr>
                <w:sz w:val="21"/>
              </w:rPr>
              <w:t>АЛ</w:t>
            </w: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2" w:type="dxa"/>
            <w:shd w:val="clear" w:color="auto" w:fill="FFFF00"/>
          </w:tcPr>
          <w:p>
            <w:pPr>
              <w:pStyle w:val="10"/>
              <w:spacing w:before="2" w:line="233" w:lineRule="exact"/>
              <w:ind w:left="16"/>
              <w:rPr>
                <w:sz w:val="21"/>
              </w:rPr>
            </w:pPr>
            <w:r>
              <w:rPr>
                <w:w w:val="99"/>
                <w:sz w:val="21"/>
              </w:rPr>
              <w:t>Ф</w:t>
            </w: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60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FFFF00"/>
          </w:tcPr>
          <w:p>
            <w:pPr>
              <w:pStyle w:val="10"/>
              <w:spacing w:before="2" w:line="233" w:lineRule="exact"/>
              <w:ind w:left="20"/>
              <w:rPr>
                <w:sz w:val="21"/>
              </w:rPr>
            </w:pPr>
            <w:r>
              <w:rPr>
                <w:sz w:val="21"/>
              </w:rPr>
              <w:t>РЯ</w:t>
            </w: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C4D69B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C4D69B"/>
          </w:tcPr>
          <w:p>
            <w:pPr>
              <w:pStyle w:val="10"/>
              <w:rPr>
                <w:sz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982" w:type="dxa"/>
          </w:tcPr>
          <w:p>
            <w:pPr>
              <w:pStyle w:val="10"/>
              <w:spacing w:before="2" w:line="233" w:lineRule="exact"/>
              <w:ind w:left="34"/>
              <w:jc w:val="center"/>
              <w:rPr>
                <w:rFonts w:hint="default"/>
                <w:w w:val="99"/>
                <w:sz w:val="21"/>
                <w:lang w:val="ru-RU"/>
              </w:rPr>
            </w:pPr>
            <w:r>
              <w:rPr>
                <w:rFonts w:hint="default"/>
                <w:w w:val="99"/>
                <w:sz w:val="21"/>
                <w:lang w:val="ru-RU"/>
              </w:rPr>
              <w:t>7 Б</w:t>
            </w:r>
          </w:p>
        </w:tc>
        <w:tc>
          <w:tcPr>
            <w:tcW w:w="459" w:type="dxa"/>
            <w:shd w:val="clear" w:color="auto" w:fill="FFFF00"/>
            <w:vAlign w:val="top"/>
          </w:tcPr>
          <w:p>
            <w:pPr>
              <w:pStyle w:val="10"/>
              <w:spacing w:before="2" w:line="233" w:lineRule="exact"/>
              <w:ind w:left="35" w:leftChars="0" w:right="0" w:rightChars="0"/>
              <w:rPr>
                <w:rFonts w:ascii="Times New Roman" w:hAnsi="Times New Roman" w:eastAsia="Times New Roman" w:cs="Times New Roman"/>
                <w:sz w:val="21"/>
                <w:szCs w:val="22"/>
                <w:lang w:val="ru-RU" w:eastAsia="en-US" w:bidi="ar-SA"/>
              </w:rPr>
            </w:pPr>
            <w:r>
              <w:rPr>
                <w:sz w:val="21"/>
              </w:rPr>
              <w:t>РЯ</w:t>
            </w:r>
          </w:p>
        </w:tc>
        <w:tc>
          <w:tcPr>
            <w:tcW w:w="459" w:type="dxa"/>
            <w:vAlign w:val="top"/>
          </w:tcPr>
          <w:p>
            <w:pPr>
              <w:pStyle w:val="10"/>
              <w:ind w:left="0" w:leftChars="0" w:right="0" w:rightChars="0"/>
              <w:rPr>
                <w:rFonts w:ascii="Times New Roman" w:hAnsi="Times New Roman" w:eastAsia="Times New Roman" w:cs="Times New Roman"/>
                <w:sz w:val="18"/>
                <w:szCs w:val="22"/>
                <w:lang w:val="ru-RU" w:eastAsia="en-US" w:bidi="ar-SA"/>
              </w:rPr>
            </w:pPr>
          </w:p>
        </w:tc>
        <w:tc>
          <w:tcPr>
            <w:tcW w:w="459" w:type="dxa"/>
            <w:shd w:val="clear" w:color="auto" w:fill="92D050"/>
            <w:vAlign w:val="top"/>
          </w:tcPr>
          <w:p>
            <w:pPr>
              <w:pStyle w:val="10"/>
              <w:ind w:left="0" w:leftChars="0" w:right="0" w:rightChars="0"/>
              <w:rPr>
                <w:rFonts w:ascii="Times New Roman" w:hAnsi="Times New Roman" w:eastAsia="Times New Roman" w:cs="Times New Roman"/>
                <w:sz w:val="18"/>
                <w:szCs w:val="22"/>
                <w:lang w:val="ru-RU" w:eastAsia="en-US" w:bidi="ar-SA"/>
              </w:rPr>
            </w:pPr>
          </w:p>
        </w:tc>
        <w:tc>
          <w:tcPr>
            <w:tcW w:w="459" w:type="dxa"/>
            <w:vAlign w:val="top"/>
          </w:tcPr>
          <w:p>
            <w:pPr>
              <w:pStyle w:val="10"/>
              <w:ind w:left="0" w:leftChars="0" w:right="0" w:rightChars="0"/>
              <w:rPr>
                <w:rFonts w:ascii="Times New Roman" w:hAnsi="Times New Roman" w:eastAsia="Times New Roman" w:cs="Times New Roman"/>
                <w:sz w:val="18"/>
                <w:szCs w:val="22"/>
                <w:lang w:val="ru-RU" w:eastAsia="en-US" w:bidi="ar-SA"/>
              </w:rPr>
            </w:pPr>
          </w:p>
        </w:tc>
        <w:tc>
          <w:tcPr>
            <w:tcW w:w="459" w:type="dxa"/>
            <w:vAlign w:val="top"/>
          </w:tcPr>
          <w:p>
            <w:pPr>
              <w:pStyle w:val="10"/>
              <w:ind w:left="0" w:leftChars="0" w:right="0" w:rightChars="0"/>
              <w:rPr>
                <w:rFonts w:ascii="Times New Roman" w:hAnsi="Times New Roman" w:eastAsia="Times New Roman" w:cs="Times New Roman"/>
                <w:sz w:val="18"/>
                <w:szCs w:val="22"/>
                <w:lang w:val="ru-RU" w:eastAsia="en-US" w:bidi="ar-SA"/>
              </w:rPr>
            </w:pPr>
          </w:p>
        </w:tc>
        <w:tc>
          <w:tcPr>
            <w:tcW w:w="459" w:type="dxa"/>
            <w:vAlign w:val="top"/>
          </w:tcPr>
          <w:p>
            <w:pPr>
              <w:pStyle w:val="10"/>
              <w:ind w:left="0" w:leftChars="0" w:right="0" w:rightChars="0"/>
              <w:rPr>
                <w:rFonts w:ascii="Times New Roman" w:hAnsi="Times New Roman" w:eastAsia="Times New Roman" w:cs="Times New Roman"/>
                <w:sz w:val="18"/>
                <w:szCs w:val="22"/>
                <w:lang w:val="ru-RU" w:eastAsia="en-US" w:bidi="ar-SA"/>
              </w:rPr>
            </w:pPr>
          </w:p>
        </w:tc>
        <w:tc>
          <w:tcPr>
            <w:tcW w:w="459" w:type="dxa"/>
            <w:vAlign w:val="top"/>
          </w:tcPr>
          <w:p>
            <w:pPr>
              <w:pStyle w:val="10"/>
              <w:ind w:left="0" w:leftChars="0" w:right="0" w:rightChars="0"/>
              <w:rPr>
                <w:rFonts w:ascii="Times New Roman" w:hAnsi="Times New Roman" w:eastAsia="Times New Roman" w:cs="Times New Roman"/>
                <w:sz w:val="18"/>
                <w:szCs w:val="22"/>
                <w:lang w:val="ru-RU" w:eastAsia="en-US" w:bidi="ar-SA"/>
              </w:rPr>
            </w:pPr>
          </w:p>
        </w:tc>
        <w:tc>
          <w:tcPr>
            <w:tcW w:w="459" w:type="dxa"/>
            <w:vAlign w:val="top"/>
          </w:tcPr>
          <w:p>
            <w:pPr>
              <w:pStyle w:val="10"/>
              <w:ind w:left="0" w:leftChars="0" w:right="0" w:rightChars="0"/>
              <w:rPr>
                <w:rFonts w:ascii="Times New Roman" w:hAnsi="Times New Roman" w:eastAsia="Times New Roman" w:cs="Times New Roman"/>
                <w:sz w:val="18"/>
                <w:szCs w:val="22"/>
                <w:lang w:val="ru-RU" w:eastAsia="en-US" w:bidi="ar-SA"/>
              </w:rPr>
            </w:pPr>
          </w:p>
        </w:tc>
        <w:tc>
          <w:tcPr>
            <w:tcW w:w="459" w:type="dxa"/>
            <w:vAlign w:val="top"/>
          </w:tcPr>
          <w:p>
            <w:pPr>
              <w:pStyle w:val="10"/>
              <w:ind w:left="0" w:leftChars="0" w:right="0" w:rightChars="0"/>
              <w:rPr>
                <w:rFonts w:ascii="Times New Roman" w:hAnsi="Times New Roman" w:eastAsia="Times New Roman" w:cs="Times New Roman"/>
                <w:sz w:val="18"/>
                <w:szCs w:val="22"/>
                <w:lang w:val="ru-RU" w:eastAsia="en-US" w:bidi="ar-SA"/>
              </w:rPr>
            </w:pPr>
          </w:p>
        </w:tc>
        <w:tc>
          <w:tcPr>
            <w:tcW w:w="459" w:type="dxa"/>
            <w:shd w:val="clear" w:color="auto" w:fill="92D050"/>
            <w:vAlign w:val="top"/>
          </w:tcPr>
          <w:p>
            <w:pPr>
              <w:pStyle w:val="10"/>
              <w:ind w:left="0" w:leftChars="0" w:right="0" w:rightChars="0"/>
              <w:rPr>
                <w:rFonts w:ascii="Times New Roman" w:hAnsi="Times New Roman" w:eastAsia="Times New Roman" w:cs="Times New Roman"/>
                <w:sz w:val="18"/>
                <w:szCs w:val="22"/>
                <w:lang w:val="ru-RU" w:eastAsia="en-US" w:bidi="ar-SA"/>
              </w:rPr>
            </w:pPr>
          </w:p>
        </w:tc>
        <w:tc>
          <w:tcPr>
            <w:tcW w:w="460" w:type="dxa"/>
            <w:vAlign w:val="top"/>
          </w:tcPr>
          <w:p>
            <w:pPr>
              <w:pStyle w:val="10"/>
              <w:ind w:left="0" w:leftChars="0" w:right="0" w:rightChars="0"/>
              <w:rPr>
                <w:rFonts w:ascii="Times New Roman" w:hAnsi="Times New Roman" w:eastAsia="Times New Roman" w:cs="Times New Roman"/>
                <w:sz w:val="18"/>
                <w:szCs w:val="22"/>
                <w:lang w:val="ru-RU" w:eastAsia="en-US" w:bidi="ar-SA"/>
              </w:rPr>
            </w:pPr>
          </w:p>
        </w:tc>
        <w:tc>
          <w:tcPr>
            <w:tcW w:w="459" w:type="dxa"/>
            <w:vAlign w:val="top"/>
          </w:tcPr>
          <w:p>
            <w:pPr>
              <w:pStyle w:val="10"/>
              <w:ind w:left="0" w:leftChars="0" w:right="0" w:rightChars="0"/>
              <w:rPr>
                <w:rFonts w:ascii="Times New Roman" w:hAnsi="Times New Roman" w:eastAsia="Times New Roman" w:cs="Times New Roman"/>
                <w:sz w:val="18"/>
                <w:szCs w:val="22"/>
                <w:lang w:val="ru-RU" w:eastAsia="en-US" w:bidi="ar-SA"/>
              </w:rPr>
            </w:pPr>
          </w:p>
        </w:tc>
        <w:tc>
          <w:tcPr>
            <w:tcW w:w="459" w:type="dxa"/>
            <w:vAlign w:val="top"/>
          </w:tcPr>
          <w:p>
            <w:pPr>
              <w:pStyle w:val="10"/>
              <w:ind w:left="0" w:leftChars="0" w:right="0" w:rightChars="0"/>
              <w:rPr>
                <w:rFonts w:ascii="Times New Roman" w:hAnsi="Times New Roman" w:eastAsia="Times New Roman" w:cs="Times New Roman"/>
                <w:sz w:val="18"/>
                <w:szCs w:val="22"/>
                <w:lang w:val="ru-RU" w:eastAsia="en-US" w:bidi="ar-SA"/>
              </w:rPr>
            </w:pPr>
          </w:p>
        </w:tc>
        <w:tc>
          <w:tcPr>
            <w:tcW w:w="918" w:type="dxa"/>
            <w:gridSpan w:val="2"/>
            <w:shd w:val="clear" w:color="auto" w:fill="FFFF00"/>
            <w:vAlign w:val="top"/>
          </w:tcPr>
          <w:p>
            <w:pPr>
              <w:pStyle w:val="10"/>
              <w:spacing w:before="2" w:line="233" w:lineRule="exact"/>
              <w:ind w:left="27" w:leftChars="0" w:right="0" w:rightChars="0"/>
              <w:rPr>
                <w:rFonts w:ascii="Times New Roman" w:hAnsi="Times New Roman" w:eastAsia="Times New Roman" w:cs="Times New Roman"/>
                <w:sz w:val="21"/>
                <w:szCs w:val="22"/>
                <w:lang w:val="ru-RU" w:eastAsia="en-US" w:bidi="ar-SA"/>
              </w:rPr>
            </w:pPr>
            <w:r>
              <w:rPr>
                <w:sz w:val="21"/>
              </w:rPr>
              <w:t>ВИС</w:t>
            </w:r>
          </w:p>
        </w:tc>
        <w:tc>
          <w:tcPr>
            <w:tcW w:w="459" w:type="dxa"/>
            <w:shd w:val="clear" w:color="auto" w:fill="FFFF00"/>
            <w:vAlign w:val="top"/>
          </w:tcPr>
          <w:p>
            <w:pPr>
              <w:pStyle w:val="10"/>
              <w:spacing w:before="2" w:line="233" w:lineRule="exact"/>
              <w:ind w:left="26" w:leftChars="0" w:right="0" w:rightChars="0"/>
              <w:rPr>
                <w:rFonts w:ascii="Times New Roman" w:hAnsi="Times New Roman" w:eastAsia="Times New Roman" w:cs="Times New Roman"/>
                <w:sz w:val="21"/>
                <w:szCs w:val="22"/>
                <w:lang w:val="ru-RU" w:eastAsia="en-US" w:bidi="ar-SA"/>
              </w:rPr>
            </w:pPr>
            <w:r>
              <w:rPr>
                <w:sz w:val="21"/>
              </w:rPr>
              <w:t>ТЯ</w:t>
            </w:r>
          </w:p>
        </w:tc>
        <w:tc>
          <w:tcPr>
            <w:tcW w:w="459" w:type="dxa"/>
            <w:shd w:val="clear" w:color="auto" w:fill="92D050"/>
            <w:vAlign w:val="top"/>
          </w:tcPr>
          <w:p>
            <w:pPr>
              <w:pStyle w:val="10"/>
              <w:ind w:left="0" w:leftChars="0" w:right="0" w:rightChars="0"/>
              <w:rPr>
                <w:rFonts w:ascii="Times New Roman" w:hAnsi="Times New Roman" w:eastAsia="Times New Roman" w:cs="Times New Roman"/>
                <w:sz w:val="18"/>
                <w:szCs w:val="22"/>
                <w:lang w:val="ru-RU" w:eastAsia="en-US" w:bidi="ar-SA"/>
              </w:rPr>
            </w:pPr>
          </w:p>
        </w:tc>
        <w:tc>
          <w:tcPr>
            <w:tcW w:w="459" w:type="dxa"/>
            <w:vAlign w:val="top"/>
          </w:tcPr>
          <w:p>
            <w:pPr>
              <w:pStyle w:val="10"/>
              <w:ind w:left="0" w:leftChars="0" w:right="0" w:rightChars="0"/>
              <w:rPr>
                <w:rFonts w:ascii="Times New Roman" w:hAnsi="Times New Roman" w:eastAsia="Times New Roman" w:cs="Times New Roman"/>
                <w:sz w:val="18"/>
                <w:szCs w:val="22"/>
                <w:lang w:val="ru-RU" w:eastAsia="en-US" w:bidi="ar-SA"/>
              </w:rPr>
            </w:pPr>
          </w:p>
        </w:tc>
        <w:tc>
          <w:tcPr>
            <w:tcW w:w="459" w:type="dxa"/>
            <w:shd w:val="clear" w:color="auto" w:fill="FFFF00"/>
            <w:vAlign w:val="top"/>
          </w:tcPr>
          <w:p>
            <w:pPr>
              <w:pStyle w:val="10"/>
              <w:spacing w:before="2" w:line="233" w:lineRule="exact"/>
              <w:ind w:left="24" w:leftChars="0" w:right="0" w:rightChars="0"/>
              <w:rPr>
                <w:rFonts w:ascii="Times New Roman" w:hAnsi="Times New Roman" w:eastAsia="Times New Roman" w:cs="Times New Roman"/>
                <w:sz w:val="21"/>
                <w:szCs w:val="22"/>
                <w:lang w:val="ru-RU" w:eastAsia="en-US" w:bidi="ar-SA"/>
              </w:rPr>
            </w:pPr>
            <w:r>
              <w:rPr>
                <w:sz w:val="21"/>
              </w:rPr>
              <w:t>АЯ</w:t>
            </w:r>
          </w:p>
        </w:tc>
        <w:tc>
          <w:tcPr>
            <w:tcW w:w="466" w:type="dxa"/>
            <w:shd w:val="clear" w:color="auto" w:fill="FFFF00"/>
            <w:vAlign w:val="top"/>
          </w:tcPr>
          <w:p>
            <w:pPr>
              <w:pStyle w:val="10"/>
              <w:spacing w:before="2" w:line="233" w:lineRule="exact"/>
              <w:ind w:left="24" w:leftChars="0" w:right="0" w:rightChars="0"/>
              <w:rPr>
                <w:rFonts w:ascii="Times New Roman" w:hAnsi="Times New Roman" w:eastAsia="Times New Roman" w:cs="Times New Roman"/>
                <w:sz w:val="21"/>
                <w:szCs w:val="22"/>
                <w:lang w:val="ru-RU" w:eastAsia="en-US" w:bidi="ar-SA"/>
              </w:rPr>
            </w:pPr>
            <w:r>
              <w:rPr>
                <w:sz w:val="21"/>
              </w:rPr>
              <w:t>АЛ</w:t>
            </w:r>
          </w:p>
        </w:tc>
        <w:tc>
          <w:tcPr>
            <w:tcW w:w="459" w:type="dxa"/>
            <w:vAlign w:val="top"/>
          </w:tcPr>
          <w:p>
            <w:pPr>
              <w:pStyle w:val="10"/>
              <w:ind w:left="0" w:leftChars="0" w:right="0" w:rightChars="0"/>
              <w:rPr>
                <w:rFonts w:ascii="Times New Roman" w:hAnsi="Times New Roman" w:eastAsia="Times New Roman" w:cs="Times New Roman"/>
                <w:sz w:val="18"/>
                <w:szCs w:val="22"/>
                <w:lang w:val="ru-RU" w:eastAsia="en-US" w:bidi="ar-SA"/>
              </w:rPr>
            </w:pPr>
          </w:p>
        </w:tc>
        <w:tc>
          <w:tcPr>
            <w:tcW w:w="452" w:type="dxa"/>
            <w:shd w:val="clear" w:color="auto" w:fill="FFFF00"/>
            <w:vAlign w:val="top"/>
          </w:tcPr>
          <w:p>
            <w:pPr>
              <w:pStyle w:val="10"/>
              <w:spacing w:before="2" w:line="233" w:lineRule="exact"/>
              <w:ind w:left="16" w:leftChars="0" w:right="0" w:rightChars="0"/>
              <w:rPr>
                <w:rFonts w:ascii="Times New Roman" w:hAnsi="Times New Roman" w:eastAsia="Times New Roman" w:cs="Times New Roman"/>
                <w:sz w:val="21"/>
                <w:szCs w:val="22"/>
                <w:lang w:val="ru-RU" w:eastAsia="en-US" w:bidi="ar-SA"/>
              </w:rPr>
            </w:pPr>
            <w:r>
              <w:rPr>
                <w:w w:val="99"/>
                <w:sz w:val="21"/>
              </w:rPr>
              <w:t>Ф</w:t>
            </w:r>
          </w:p>
        </w:tc>
        <w:tc>
          <w:tcPr>
            <w:tcW w:w="459" w:type="dxa"/>
            <w:vAlign w:val="top"/>
          </w:tcPr>
          <w:p>
            <w:pPr>
              <w:pStyle w:val="10"/>
              <w:ind w:left="0" w:leftChars="0" w:right="0" w:rightChars="0"/>
              <w:rPr>
                <w:rFonts w:ascii="Times New Roman" w:hAnsi="Times New Roman" w:eastAsia="Times New Roman" w:cs="Times New Roman"/>
                <w:sz w:val="18"/>
                <w:szCs w:val="22"/>
                <w:lang w:val="ru-RU" w:eastAsia="en-US" w:bidi="ar-SA"/>
              </w:rPr>
            </w:pPr>
          </w:p>
        </w:tc>
        <w:tc>
          <w:tcPr>
            <w:tcW w:w="460" w:type="dxa"/>
            <w:shd w:val="clear" w:color="auto" w:fill="92D050"/>
            <w:vAlign w:val="top"/>
          </w:tcPr>
          <w:p>
            <w:pPr>
              <w:pStyle w:val="10"/>
              <w:ind w:left="0" w:leftChars="0" w:right="0" w:rightChars="0"/>
              <w:rPr>
                <w:rFonts w:ascii="Times New Roman" w:hAnsi="Times New Roman" w:eastAsia="Times New Roman" w:cs="Times New Roman"/>
                <w:sz w:val="18"/>
                <w:szCs w:val="22"/>
                <w:lang w:val="ru-RU" w:eastAsia="en-US" w:bidi="ar-SA"/>
              </w:rPr>
            </w:pPr>
          </w:p>
        </w:tc>
        <w:tc>
          <w:tcPr>
            <w:tcW w:w="459" w:type="dxa"/>
            <w:shd w:val="clear" w:color="auto" w:fill="FFFF00"/>
            <w:vAlign w:val="top"/>
          </w:tcPr>
          <w:p>
            <w:pPr>
              <w:pStyle w:val="10"/>
              <w:spacing w:before="2" w:line="233" w:lineRule="exact"/>
              <w:ind w:left="20" w:leftChars="0" w:right="0" w:rightChars="0"/>
              <w:rPr>
                <w:rFonts w:ascii="Times New Roman" w:hAnsi="Times New Roman" w:eastAsia="Times New Roman" w:cs="Times New Roman"/>
                <w:sz w:val="21"/>
                <w:szCs w:val="22"/>
                <w:lang w:val="ru-RU" w:eastAsia="en-US" w:bidi="ar-SA"/>
              </w:rPr>
            </w:pPr>
            <w:r>
              <w:rPr>
                <w:sz w:val="21"/>
              </w:rPr>
              <w:t>РЯ</w:t>
            </w: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C4D69B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C4D69B"/>
          </w:tcPr>
          <w:p>
            <w:pPr>
              <w:pStyle w:val="10"/>
              <w:rPr>
                <w:sz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982" w:type="dxa"/>
          </w:tcPr>
          <w:p>
            <w:pPr>
              <w:pStyle w:val="10"/>
              <w:spacing w:before="2" w:line="233" w:lineRule="exact"/>
              <w:ind w:left="34"/>
              <w:jc w:val="center"/>
              <w:rPr>
                <w:sz w:val="21"/>
              </w:rPr>
            </w:pPr>
            <w:r>
              <w:rPr>
                <w:w w:val="99"/>
                <w:sz w:val="21"/>
              </w:rPr>
              <w:t>8</w:t>
            </w: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FFFF00"/>
          </w:tcPr>
          <w:p>
            <w:pPr>
              <w:pStyle w:val="10"/>
              <w:spacing w:before="2" w:line="233" w:lineRule="exact"/>
              <w:ind w:left="33"/>
              <w:rPr>
                <w:sz w:val="21"/>
              </w:rPr>
            </w:pPr>
            <w:r>
              <w:rPr>
                <w:sz w:val="21"/>
              </w:rPr>
              <w:t>ГМ</w:t>
            </w: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FFFF00"/>
          </w:tcPr>
          <w:p>
            <w:pPr>
              <w:pStyle w:val="10"/>
              <w:spacing w:before="2" w:line="233" w:lineRule="exact"/>
              <w:ind w:left="32"/>
              <w:rPr>
                <w:sz w:val="21"/>
              </w:rPr>
            </w:pPr>
            <w:r>
              <w:rPr>
                <w:sz w:val="21"/>
              </w:rPr>
              <w:t>РЯ</w:t>
            </w:r>
          </w:p>
        </w:tc>
        <w:tc>
          <w:tcPr>
            <w:tcW w:w="459" w:type="dxa"/>
            <w:shd w:val="clear" w:color="auto" w:fill="FFFF00"/>
          </w:tcPr>
          <w:p>
            <w:pPr>
              <w:pStyle w:val="10"/>
              <w:spacing w:before="2" w:line="233" w:lineRule="exact"/>
              <w:ind w:left="31"/>
              <w:rPr>
                <w:sz w:val="21"/>
              </w:rPr>
            </w:pPr>
            <w:r>
              <w:rPr>
                <w:w w:val="99"/>
                <w:sz w:val="21"/>
              </w:rPr>
              <w:t>Ф</w:t>
            </w: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60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FFFF00"/>
          </w:tcPr>
          <w:p>
            <w:pPr>
              <w:pStyle w:val="10"/>
              <w:spacing w:before="2" w:line="233" w:lineRule="exact"/>
              <w:ind w:left="28"/>
              <w:rPr>
                <w:sz w:val="21"/>
              </w:rPr>
            </w:pPr>
            <w:r>
              <w:rPr>
                <w:w w:val="99"/>
                <w:sz w:val="21"/>
              </w:rPr>
              <w:t>О</w:t>
            </w:r>
          </w:p>
        </w:tc>
        <w:tc>
          <w:tcPr>
            <w:tcW w:w="459" w:type="dxa"/>
            <w:shd w:val="clear" w:color="auto" w:fill="FFFF00"/>
          </w:tcPr>
          <w:p>
            <w:pPr>
              <w:pStyle w:val="10"/>
              <w:spacing w:before="2" w:line="233" w:lineRule="exact"/>
              <w:ind w:left="28"/>
              <w:rPr>
                <w:sz w:val="21"/>
              </w:rPr>
            </w:pPr>
            <w:r>
              <w:rPr>
                <w:sz w:val="21"/>
              </w:rPr>
              <w:t>ТЯ</w:t>
            </w: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66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FFFF00"/>
          </w:tcPr>
          <w:p>
            <w:pPr>
              <w:pStyle w:val="10"/>
              <w:spacing w:before="2" w:line="233" w:lineRule="exact"/>
              <w:ind w:left="16"/>
              <w:rPr>
                <w:sz w:val="21"/>
              </w:rPr>
            </w:pPr>
            <w:r>
              <w:rPr>
                <w:sz w:val="21"/>
              </w:rPr>
              <w:t>АЯ</w:t>
            </w:r>
          </w:p>
        </w:tc>
        <w:tc>
          <w:tcPr>
            <w:tcW w:w="452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60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FFFF00"/>
          </w:tcPr>
          <w:p>
            <w:pPr>
              <w:pStyle w:val="10"/>
              <w:spacing w:before="2" w:line="233" w:lineRule="exact"/>
              <w:ind w:left="20"/>
              <w:rPr>
                <w:sz w:val="21"/>
              </w:rPr>
            </w:pPr>
            <w:r>
              <w:rPr>
                <w:sz w:val="21"/>
              </w:rPr>
              <w:t>РЯ</w:t>
            </w: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C4D69B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C4D69B"/>
          </w:tcPr>
          <w:p>
            <w:pPr>
              <w:pStyle w:val="10"/>
              <w:rPr>
                <w:sz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982" w:type="dxa"/>
          </w:tcPr>
          <w:p>
            <w:pPr>
              <w:pStyle w:val="10"/>
              <w:spacing w:before="2" w:line="233" w:lineRule="exact"/>
              <w:ind w:left="164" w:right="126"/>
              <w:jc w:val="center"/>
              <w:rPr>
                <w:sz w:val="21"/>
              </w:rPr>
            </w:pPr>
            <w:r>
              <w:rPr>
                <w:sz w:val="21"/>
              </w:rPr>
              <w:t>9</w:t>
            </w: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FFFF00"/>
          </w:tcPr>
          <w:p>
            <w:pPr>
              <w:pStyle w:val="10"/>
              <w:spacing w:before="2" w:line="233" w:lineRule="exact"/>
              <w:ind w:left="33"/>
              <w:rPr>
                <w:sz w:val="21"/>
              </w:rPr>
            </w:pPr>
            <w:r>
              <w:rPr>
                <w:sz w:val="21"/>
              </w:rPr>
              <w:t>АЛ</w:t>
            </w: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FFFF00"/>
          </w:tcPr>
          <w:p>
            <w:pPr>
              <w:pStyle w:val="10"/>
              <w:spacing w:before="2" w:line="233" w:lineRule="exact"/>
              <w:ind w:left="32"/>
              <w:rPr>
                <w:sz w:val="21"/>
              </w:rPr>
            </w:pPr>
            <w:r>
              <w:rPr>
                <w:sz w:val="21"/>
              </w:rPr>
              <w:t>ГМ</w:t>
            </w: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60" w:type="dxa"/>
            <w:shd w:val="clear" w:color="auto" w:fill="FFFF00"/>
          </w:tcPr>
          <w:p>
            <w:pPr>
              <w:pStyle w:val="10"/>
              <w:spacing w:before="2" w:line="233" w:lineRule="exact"/>
              <w:ind w:left="29"/>
              <w:rPr>
                <w:sz w:val="21"/>
              </w:rPr>
            </w:pPr>
            <w:r>
              <w:rPr>
                <w:sz w:val="21"/>
              </w:rPr>
              <w:t>Ин</w:t>
            </w: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66" w:type="dxa"/>
            <w:shd w:val="clear" w:color="auto" w:fill="FFFF00"/>
          </w:tcPr>
          <w:p>
            <w:pPr>
              <w:pStyle w:val="10"/>
              <w:spacing w:before="2" w:line="233" w:lineRule="exact"/>
              <w:ind w:left="24"/>
              <w:rPr>
                <w:sz w:val="21"/>
              </w:rPr>
            </w:pPr>
            <w:r>
              <w:rPr>
                <w:sz w:val="21"/>
              </w:rPr>
              <w:t>РЯ</w:t>
            </w: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2" w:type="dxa"/>
            <w:shd w:val="clear" w:color="auto" w:fill="FFFF00"/>
          </w:tcPr>
          <w:p>
            <w:pPr>
              <w:pStyle w:val="10"/>
              <w:spacing w:before="2" w:line="233" w:lineRule="exact"/>
              <w:ind w:left="16"/>
              <w:rPr>
                <w:sz w:val="21"/>
              </w:rPr>
            </w:pPr>
            <w:r>
              <w:rPr>
                <w:sz w:val="21"/>
              </w:rPr>
              <w:t>АЯ</w:t>
            </w: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60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FFFF00"/>
          </w:tcPr>
          <w:p>
            <w:pPr>
              <w:pStyle w:val="10"/>
              <w:spacing w:before="2" w:line="233" w:lineRule="exact"/>
              <w:ind w:left="19"/>
              <w:rPr>
                <w:sz w:val="21"/>
              </w:rPr>
            </w:pPr>
            <w:r>
              <w:rPr>
                <w:sz w:val="21"/>
              </w:rPr>
              <w:t>ТЯ</w:t>
            </w: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C4D69B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C4D69B"/>
          </w:tcPr>
          <w:p>
            <w:pPr>
              <w:pStyle w:val="10"/>
              <w:rPr>
                <w:sz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5" w:hRule="atLeast"/>
        </w:trPr>
        <w:tc>
          <w:tcPr>
            <w:tcW w:w="982" w:type="dxa"/>
          </w:tcPr>
          <w:p>
            <w:pPr>
              <w:pStyle w:val="10"/>
              <w:spacing w:before="2" w:line="233" w:lineRule="exact"/>
              <w:ind w:left="164" w:right="129"/>
              <w:jc w:val="center"/>
              <w:rPr>
                <w:sz w:val="21"/>
              </w:rPr>
            </w:pPr>
            <w:r>
              <w:rPr>
                <w:sz w:val="21"/>
              </w:rPr>
              <w:t>10</w:t>
            </w: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FFFF00"/>
          </w:tcPr>
          <w:p>
            <w:pPr>
              <w:pStyle w:val="10"/>
              <w:spacing w:before="2" w:line="233" w:lineRule="exact"/>
              <w:ind w:left="32"/>
              <w:rPr>
                <w:sz w:val="21"/>
              </w:rPr>
            </w:pPr>
            <w:r>
              <w:rPr>
                <w:sz w:val="21"/>
              </w:rPr>
              <w:t>АЛ</w:t>
            </w: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60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FFFF00"/>
          </w:tcPr>
          <w:p>
            <w:pPr>
              <w:pStyle w:val="10"/>
              <w:spacing w:before="2" w:line="233" w:lineRule="exact"/>
              <w:ind w:left="24"/>
              <w:rPr>
                <w:sz w:val="21"/>
              </w:rPr>
            </w:pPr>
            <w:r>
              <w:rPr>
                <w:sz w:val="21"/>
              </w:rPr>
              <w:t>РЯ</w:t>
            </w:r>
          </w:p>
        </w:tc>
        <w:tc>
          <w:tcPr>
            <w:tcW w:w="466" w:type="dxa"/>
            <w:shd w:val="clear" w:color="auto" w:fill="FFFF00"/>
          </w:tcPr>
          <w:p>
            <w:pPr>
              <w:pStyle w:val="10"/>
              <w:spacing w:before="2" w:line="233" w:lineRule="exact"/>
              <w:ind w:left="24"/>
              <w:rPr>
                <w:sz w:val="21"/>
              </w:rPr>
            </w:pPr>
            <w:r>
              <w:rPr>
                <w:sz w:val="21"/>
              </w:rPr>
              <w:t>ТЯ</w:t>
            </w:r>
          </w:p>
        </w:tc>
        <w:tc>
          <w:tcPr>
            <w:tcW w:w="459" w:type="dxa"/>
            <w:shd w:val="clear" w:color="auto" w:fill="FFFF00"/>
          </w:tcPr>
          <w:p>
            <w:pPr>
              <w:pStyle w:val="10"/>
              <w:spacing w:before="2" w:line="233" w:lineRule="exact"/>
              <w:ind w:left="16"/>
              <w:rPr>
                <w:sz w:val="21"/>
              </w:rPr>
            </w:pPr>
            <w:r>
              <w:rPr>
                <w:sz w:val="21"/>
              </w:rPr>
              <w:t>АЛ</w:t>
            </w:r>
          </w:p>
        </w:tc>
        <w:tc>
          <w:tcPr>
            <w:tcW w:w="452" w:type="dxa"/>
            <w:shd w:val="clear" w:color="auto" w:fill="FFFF00"/>
          </w:tcPr>
          <w:p>
            <w:pPr>
              <w:pStyle w:val="10"/>
              <w:spacing w:before="2" w:line="233" w:lineRule="exact"/>
              <w:ind w:left="16"/>
              <w:rPr>
                <w:sz w:val="21"/>
              </w:rPr>
            </w:pPr>
            <w:r>
              <w:rPr>
                <w:sz w:val="21"/>
              </w:rPr>
              <w:t>АЯ</w:t>
            </w: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60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C4D69B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C4D69B"/>
          </w:tcPr>
          <w:p>
            <w:pPr>
              <w:pStyle w:val="10"/>
              <w:rPr>
                <w:sz w:val="18"/>
              </w:rPr>
            </w:pPr>
          </w:p>
        </w:tc>
      </w:tr>
      <w:tr>
        <w:tblPrEx>
          <w:tblBorders>
            <w:top w:val="single" w:color="000000" w:sz="8" w:space="0"/>
            <w:left w:val="single" w:color="000000" w:sz="8" w:space="0"/>
            <w:bottom w:val="single" w:color="000000" w:sz="8" w:space="0"/>
            <w:right w:val="single" w:color="000000" w:sz="8" w:space="0"/>
            <w:insideH w:val="single" w:color="000000" w:sz="8" w:space="0"/>
            <w:insideV w:val="single" w:color="000000" w:sz="8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56" w:hRule="atLeast"/>
        </w:trPr>
        <w:tc>
          <w:tcPr>
            <w:tcW w:w="982" w:type="dxa"/>
          </w:tcPr>
          <w:p>
            <w:pPr>
              <w:pStyle w:val="10"/>
              <w:spacing w:before="3" w:line="233" w:lineRule="exact"/>
              <w:ind w:left="164" w:right="129"/>
              <w:jc w:val="center"/>
              <w:rPr>
                <w:sz w:val="21"/>
              </w:rPr>
            </w:pPr>
            <w:r>
              <w:rPr>
                <w:sz w:val="21"/>
              </w:rPr>
              <w:t>11</w:t>
            </w: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E6B8B7"/>
          </w:tcPr>
          <w:p>
            <w:pPr>
              <w:pStyle w:val="10"/>
              <w:spacing w:before="3" w:line="233" w:lineRule="exact"/>
              <w:ind w:left="32"/>
              <w:rPr>
                <w:sz w:val="21"/>
              </w:rPr>
            </w:pPr>
            <w:r>
              <w:rPr>
                <w:w w:val="99"/>
                <w:sz w:val="21"/>
              </w:rPr>
              <w:t>Л</w:t>
            </w: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60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FFFF00"/>
          </w:tcPr>
          <w:p>
            <w:pPr>
              <w:pStyle w:val="10"/>
              <w:spacing w:before="3" w:line="233" w:lineRule="exact"/>
              <w:ind w:left="28"/>
              <w:rPr>
                <w:sz w:val="21"/>
              </w:rPr>
            </w:pPr>
            <w:r>
              <w:rPr>
                <w:w w:val="99"/>
                <w:sz w:val="21"/>
              </w:rPr>
              <w:t>П</w:t>
            </w: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FFFF00"/>
          </w:tcPr>
          <w:p>
            <w:pPr>
              <w:pStyle w:val="10"/>
              <w:spacing w:before="3" w:line="233" w:lineRule="exact"/>
              <w:ind w:left="26"/>
              <w:rPr>
                <w:sz w:val="21"/>
              </w:rPr>
            </w:pPr>
            <w:r>
              <w:rPr>
                <w:w w:val="99"/>
                <w:sz w:val="21"/>
              </w:rPr>
              <w:t>Э</w:t>
            </w: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FFFF00"/>
          </w:tcPr>
          <w:p>
            <w:pPr>
              <w:pStyle w:val="10"/>
              <w:spacing w:before="3" w:line="233" w:lineRule="exact"/>
              <w:ind w:left="24"/>
              <w:rPr>
                <w:sz w:val="21"/>
              </w:rPr>
            </w:pPr>
            <w:r>
              <w:rPr>
                <w:sz w:val="21"/>
              </w:rPr>
              <w:t>РЯ</w:t>
            </w:r>
          </w:p>
        </w:tc>
        <w:tc>
          <w:tcPr>
            <w:tcW w:w="466" w:type="dxa"/>
            <w:shd w:val="clear" w:color="auto" w:fill="FFFF00"/>
          </w:tcPr>
          <w:p>
            <w:pPr>
              <w:pStyle w:val="10"/>
              <w:spacing w:line="236" w:lineRule="exact"/>
              <w:ind w:left="24"/>
              <w:rPr>
                <w:sz w:val="21"/>
              </w:rPr>
            </w:pPr>
            <w:r>
              <w:rPr>
                <w:sz w:val="21"/>
              </w:rPr>
              <w:t>АЯ</w:t>
            </w:r>
          </w:p>
        </w:tc>
        <w:tc>
          <w:tcPr>
            <w:tcW w:w="459" w:type="dxa"/>
            <w:shd w:val="clear" w:color="auto" w:fill="FFFF00"/>
          </w:tcPr>
          <w:p>
            <w:pPr>
              <w:pStyle w:val="10"/>
              <w:spacing w:before="3" w:line="233" w:lineRule="exact"/>
              <w:ind w:left="16"/>
              <w:rPr>
                <w:sz w:val="21"/>
              </w:rPr>
            </w:pPr>
            <w:r>
              <w:rPr>
                <w:sz w:val="21"/>
              </w:rPr>
              <w:t>ТЯ</w:t>
            </w:r>
          </w:p>
        </w:tc>
        <w:tc>
          <w:tcPr>
            <w:tcW w:w="452" w:type="dxa"/>
            <w:shd w:val="clear" w:color="auto" w:fill="FFFF00"/>
          </w:tcPr>
          <w:p>
            <w:pPr>
              <w:pStyle w:val="10"/>
              <w:spacing w:before="3" w:line="233" w:lineRule="exact"/>
              <w:ind w:left="16"/>
              <w:rPr>
                <w:sz w:val="21"/>
              </w:rPr>
            </w:pPr>
            <w:r>
              <w:rPr>
                <w:w w:val="99"/>
                <w:sz w:val="21"/>
              </w:rPr>
              <w:t>М</w:t>
            </w: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60" w:type="dxa"/>
            <w:shd w:val="clear" w:color="auto" w:fill="92D050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C4D69B"/>
          </w:tcPr>
          <w:p>
            <w:pPr>
              <w:pStyle w:val="10"/>
              <w:rPr>
                <w:sz w:val="18"/>
              </w:rPr>
            </w:pPr>
          </w:p>
        </w:tc>
        <w:tc>
          <w:tcPr>
            <w:tcW w:w="459" w:type="dxa"/>
            <w:shd w:val="clear" w:color="auto" w:fill="C4D69B"/>
          </w:tcPr>
          <w:p>
            <w:pPr>
              <w:pStyle w:val="10"/>
              <w:rPr>
                <w:sz w:val="18"/>
              </w:rPr>
            </w:pPr>
          </w:p>
        </w:tc>
      </w:tr>
    </w:tbl>
    <w:p>
      <w:pPr>
        <w:pStyle w:val="6"/>
        <w:spacing w:before="5"/>
        <w:rPr>
          <w:b/>
          <w:sz w:val="16"/>
        </w:rPr>
      </w:pPr>
    </w:p>
    <w:p>
      <w:pPr>
        <w:spacing w:after="0"/>
        <w:rPr>
          <w:sz w:val="16"/>
        </w:rPr>
        <w:sectPr>
          <w:pgSz w:w="16840" w:h="11910" w:orient="landscape"/>
          <w:pgMar w:top="460" w:right="260" w:bottom="280" w:left="180" w:header="720" w:footer="720" w:gutter="0"/>
          <w:cols w:space="720" w:num="1"/>
        </w:sectPr>
      </w:pPr>
    </w:p>
    <w:p>
      <w:pPr>
        <w:spacing w:before="90"/>
        <w:ind w:left="2047" w:right="0" w:firstLine="0"/>
        <w:jc w:val="left"/>
        <w:rPr>
          <w:sz w:val="21"/>
        </w:rPr>
      </w:pPr>
      <w:r>
        <w:pict>
          <v:rect id="_x0000_s1047" o:spid="_x0000_s1047" o:spt="1" style="position:absolute;left:0pt;margin-left:63.7pt;margin-top:3.85pt;height:13.9pt;width:23pt;mso-position-horizontal-relative:page;z-index:251670528;mso-width-relative:page;mso-height-relative:page;" fillcolor="#DA9593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rPr>
          <w:sz w:val="21"/>
        </w:rPr>
        <w:t>федеральный</w:t>
      </w:r>
      <w:r>
        <w:rPr>
          <w:spacing w:val="-8"/>
          <w:sz w:val="21"/>
        </w:rPr>
        <w:t xml:space="preserve"> </w:t>
      </w:r>
      <w:r>
        <w:rPr>
          <w:sz w:val="21"/>
        </w:rPr>
        <w:t>уровень</w:t>
      </w:r>
      <w:r>
        <w:rPr>
          <w:spacing w:val="-7"/>
          <w:sz w:val="21"/>
        </w:rPr>
        <w:t xml:space="preserve"> </w:t>
      </w:r>
      <w:r>
        <w:rPr>
          <w:sz w:val="21"/>
        </w:rPr>
        <w:t>(ВПР)</w:t>
      </w:r>
    </w:p>
    <w:p>
      <w:pPr>
        <w:spacing w:before="109"/>
        <w:ind w:left="2045" w:right="2103" w:firstLine="0"/>
        <w:jc w:val="center"/>
        <w:rPr>
          <w:sz w:val="19"/>
        </w:rPr>
      </w:pPr>
      <w:r>
        <w:br w:type="column"/>
      </w:r>
      <w:r>
        <w:rPr>
          <w:sz w:val="19"/>
        </w:rPr>
        <w:t>муниципальный</w:t>
      </w:r>
      <w:r>
        <w:rPr>
          <w:spacing w:val="-9"/>
          <w:sz w:val="19"/>
        </w:rPr>
        <w:t xml:space="preserve"> </w:t>
      </w:r>
      <w:r>
        <w:rPr>
          <w:sz w:val="19"/>
        </w:rPr>
        <w:t>уровень</w:t>
      </w:r>
      <w:r>
        <w:rPr>
          <w:spacing w:val="-8"/>
          <w:sz w:val="19"/>
        </w:rPr>
        <w:t xml:space="preserve"> </w:t>
      </w:r>
      <w:r>
        <w:rPr>
          <w:sz w:val="19"/>
        </w:rPr>
        <w:t>(пробные</w:t>
      </w:r>
      <w:r>
        <w:rPr>
          <w:spacing w:val="-8"/>
          <w:sz w:val="19"/>
        </w:rPr>
        <w:t xml:space="preserve"> </w:t>
      </w:r>
      <w:r>
        <w:rPr>
          <w:sz w:val="19"/>
        </w:rPr>
        <w:t>проверочные</w:t>
      </w:r>
      <w:r>
        <w:rPr>
          <w:spacing w:val="-8"/>
          <w:sz w:val="19"/>
        </w:rPr>
        <w:t xml:space="preserve"> </w:t>
      </w:r>
      <w:r>
        <w:rPr>
          <w:sz w:val="19"/>
        </w:rPr>
        <w:t>работы</w:t>
      </w:r>
      <w:r>
        <w:rPr>
          <w:spacing w:val="-8"/>
          <w:sz w:val="19"/>
        </w:rPr>
        <w:t xml:space="preserve"> </w:t>
      </w:r>
      <w:r>
        <w:rPr>
          <w:sz w:val="19"/>
        </w:rPr>
        <w:t>по</w:t>
      </w:r>
      <w:r>
        <w:rPr>
          <w:spacing w:val="-7"/>
          <w:sz w:val="19"/>
        </w:rPr>
        <w:t xml:space="preserve"> </w:t>
      </w:r>
      <w:r>
        <w:rPr>
          <w:sz w:val="19"/>
        </w:rPr>
        <w:t>материалам</w:t>
      </w:r>
      <w:r>
        <w:rPr>
          <w:spacing w:val="-8"/>
          <w:sz w:val="19"/>
        </w:rPr>
        <w:t xml:space="preserve"> </w:t>
      </w:r>
      <w:r>
        <w:rPr>
          <w:sz w:val="19"/>
        </w:rPr>
        <w:t>ГИА)</w:t>
      </w:r>
    </w:p>
    <w:p>
      <w:pPr>
        <w:spacing w:after="0"/>
        <w:jc w:val="center"/>
        <w:rPr>
          <w:sz w:val="19"/>
        </w:rPr>
        <w:sectPr>
          <w:type w:val="continuous"/>
          <w:pgSz w:w="16840" w:h="11910" w:orient="landscape"/>
          <w:pgMar w:top="1100" w:right="260" w:bottom="280" w:left="180" w:header="720" w:footer="720" w:gutter="0"/>
          <w:cols w:equalWidth="0" w:num="2">
            <w:col w:w="4639" w:space="1319"/>
            <w:col w:w="10442"/>
          </w:cols>
        </w:sectPr>
      </w:pPr>
    </w:p>
    <w:p>
      <w:pPr>
        <w:pStyle w:val="6"/>
        <w:spacing w:before="2"/>
        <w:rPr>
          <w:sz w:val="19"/>
        </w:rPr>
      </w:pPr>
    </w:p>
    <w:p>
      <w:pPr>
        <w:spacing w:after="0"/>
        <w:rPr>
          <w:sz w:val="19"/>
        </w:rPr>
        <w:sectPr>
          <w:type w:val="continuous"/>
          <w:pgSz w:w="16840" w:h="11910" w:orient="landscape"/>
          <w:pgMar w:top="1100" w:right="260" w:bottom="280" w:left="180" w:header="720" w:footer="720" w:gutter="0"/>
          <w:cols w:space="720" w:num="1"/>
        </w:sectPr>
      </w:pPr>
    </w:p>
    <w:p>
      <w:pPr>
        <w:spacing w:before="90"/>
        <w:ind w:left="2047" w:right="0" w:firstLine="0"/>
        <w:jc w:val="left"/>
        <w:rPr>
          <w:sz w:val="21"/>
        </w:rPr>
      </w:pPr>
      <w:r>
        <w:pict>
          <v:rect id="_x0000_s1048" o:spid="_x0000_s1048" o:spt="1" style="position:absolute;left:0pt;margin-left:361.7pt;margin-top:-23.7pt;height:13.9pt;width:23pt;mso-position-horizontal-relative:page;z-index:251670528;mso-width-relative:page;mso-height-relative:page;" fillcolor="#F9BE8F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rect id="_x0000_s1049" o:spid="_x0000_s1049" o:spt="1" style="position:absolute;left:0pt;margin-left:63.7pt;margin-top:3.85pt;height:13.9pt;width:23pt;mso-position-horizontal-relative:page;z-index:251671552;mso-width-relative:page;mso-height-relative:page;" fillcolor="#B8CCE3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rPr>
          <w:sz w:val="21"/>
        </w:rPr>
        <w:t>региональный</w:t>
      </w:r>
      <w:r>
        <w:rPr>
          <w:spacing w:val="-8"/>
          <w:sz w:val="21"/>
        </w:rPr>
        <w:t xml:space="preserve"> </w:t>
      </w:r>
      <w:r>
        <w:rPr>
          <w:sz w:val="21"/>
        </w:rPr>
        <w:t>уровень</w:t>
      </w:r>
    </w:p>
    <w:p>
      <w:pPr>
        <w:spacing w:before="90"/>
        <w:ind w:left="2525" w:right="0" w:firstLine="0"/>
        <w:jc w:val="left"/>
        <w:rPr>
          <w:sz w:val="21"/>
        </w:rPr>
      </w:pPr>
      <w:r>
        <w:br w:type="column"/>
      </w:r>
      <w:r>
        <w:rPr>
          <w:spacing w:val="-2"/>
          <w:sz w:val="21"/>
        </w:rPr>
        <w:t>школьный</w:t>
      </w:r>
      <w:r>
        <w:rPr>
          <w:spacing w:val="-6"/>
          <w:sz w:val="21"/>
        </w:rPr>
        <w:t xml:space="preserve"> </w:t>
      </w:r>
      <w:r>
        <w:rPr>
          <w:spacing w:val="-1"/>
          <w:sz w:val="21"/>
        </w:rPr>
        <w:t>уровень</w:t>
      </w:r>
    </w:p>
    <w:p>
      <w:pPr>
        <w:pStyle w:val="6"/>
        <w:rPr>
          <w:sz w:val="27"/>
        </w:rPr>
      </w:pPr>
    </w:p>
    <w:p>
      <w:pPr>
        <w:pStyle w:val="9"/>
        <w:numPr>
          <w:ilvl w:val="1"/>
          <w:numId w:val="3"/>
        </w:numPr>
        <w:tabs>
          <w:tab w:val="left" w:pos="2240"/>
        </w:tabs>
        <w:spacing w:before="0" w:after="0" w:line="240" w:lineRule="auto"/>
        <w:ind w:left="2239" w:right="0" w:hanging="121"/>
        <w:jc w:val="left"/>
        <w:rPr>
          <w:sz w:val="21"/>
        </w:rPr>
      </w:pPr>
      <w:r>
        <w:pict>
          <v:rect id="_x0000_s1050" o:spid="_x0000_s1050" o:spt="1" style="position:absolute;left:0pt;margin-left:361.7pt;margin-top:-28.2pt;height:13.9pt;width:23pt;mso-position-horizontal-relative:page;z-index:251671552;mso-width-relative:page;mso-height-relative:page;" fillcolor="#FFFF00" filled="t" stroked="f" coordsize="21600,21600">
            <v:path/>
            <v:fill on="t" focussize="0,0"/>
            <v:stroke on="f"/>
            <v:imagedata o:title=""/>
            <o:lock v:ext="edit"/>
          </v:rect>
        </w:pict>
      </w:r>
      <w:r>
        <w:pict>
          <v:shape id="_x0000_s1051" o:spid="_x0000_s1051" o:spt="202" type="#_x0000_t202" style="position:absolute;left:0pt;margin-left:361.25pt;margin-top:-1.1pt;height:42pt;width:24.4pt;mso-position-horizontal-relative:page;z-index:25167360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tbl>
                  <w:tblPr>
                    <w:tblStyle w:val="5"/>
                    <w:tblW w:w="0" w:type="auto"/>
                    <w:tblInd w:w="10" w:type="dxa"/>
                    <w:tblBorders>
                      <w:top w:val="single" w:color="000000" w:sz="8" w:space="0"/>
                      <w:left w:val="single" w:color="000000" w:sz="8" w:space="0"/>
                      <w:bottom w:val="single" w:color="000000" w:sz="8" w:space="0"/>
                      <w:right w:val="single" w:color="000000" w:sz="8" w:space="0"/>
                      <w:insideH w:val="single" w:color="000000" w:sz="8" w:space="0"/>
                      <w:insideV w:val="single" w:color="000000" w:sz="8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458"/>
                  </w:tblGrid>
                  <w:tr>
                    <w:tblPrEx>
                      <w:tblBorders>
                        <w:top w:val="single" w:color="000000" w:sz="8" w:space="0"/>
                        <w:left w:val="single" w:color="000000" w:sz="8" w:space="0"/>
                        <w:bottom w:val="single" w:color="000000" w:sz="8" w:space="0"/>
                        <w:right w:val="single" w:color="000000" w:sz="8" w:space="0"/>
                        <w:insideH w:val="single" w:color="000000" w:sz="8" w:space="0"/>
                        <w:insideV w:val="single" w:color="000000" w:sz="8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55" w:hRule="atLeast"/>
                    </w:trPr>
                    <w:tc>
                      <w:tcPr>
                        <w:tcW w:w="458" w:type="dxa"/>
                        <w:shd w:val="clear" w:color="auto" w:fill="FFFF00"/>
                      </w:tcPr>
                      <w:p>
                        <w:pPr>
                          <w:pStyle w:val="10"/>
                          <w:spacing w:before="2" w:line="233" w:lineRule="exact"/>
                          <w:ind w:left="3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Ин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8" w:space="0"/>
                        <w:left w:val="single" w:color="000000" w:sz="8" w:space="0"/>
                        <w:bottom w:val="single" w:color="000000" w:sz="8" w:space="0"/>
                        <w:right w:val="single" w:color="000000" w:sz="8" w:space="0"/>
                        <w:insideH w:val="single" w:color="000000" w:sz="8" w:space="0"/>
                        <w:insideV w:val="single" w:color="000000" w:sz="8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56" w:hRule="atLeast"/>
                    </w:trPr>
                    <w:tc>
                      <w:tcPr>
                        <w:tcW w:w="458" w:type="dxa"/>
                        <w:shd w:val="clear" w:color="auto" w:fill="FFFF00"/>
                      </w:tcPr>
                      <w:p>
                        <w:pPr>
                          <w:pStyle w:val="10"/>
                          <w:spacing w:before="2" w:line="233" w:lineRule="exact"/>
                          <w:ind w:left="35"/>
                          <w:rPr>
                            <w:sz w:val="21"/>
                          </w:rPr>
                        </w:pPr>
                        <w:r>
                          <w:rPr>
                            <w:w w:val="99"/>
                            <w:sz w:val="21"/>
                          </w:rPr>
                          <w:t>Л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8" w:space="0"/>
                        <w:left w:val="single" w:color="000000" w:sz="8" w:space="0"/>
                        <w:bottom w:val="single" w:color="000000" w:sz="8" w:space="0"/>
                        <w:right w:val="single" w:color="000000" w:sz="8" w:space="0"/>
                        <w:insideH w:val="single" w:color="000000" w:sz="8" w:space="0"/>
                        <w:insideV w:val="single" w:color="000000" w:sz="8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68" w:hRule="atLeast"/>
                    </w:trPr>
                    <w:tc>
                      <w:tcPr>
                        <w:tcW w:w="458" w:type="dxa"/>
                        <w:tcBorders>
                          <w:left w:val="nil"/>
                          <w:bottom w:val="nil"/>
                          <w:right w:val="nil"/>
                        </w:tcBorders>
                        <w:shd w:val="clear" w:color="auto" w:fill="FFFF00"/>
                      </w:tcPr>
                      <w:p>
                        <w:pPr>
                          <w:pStyle w:val="10"/>
                          <w:spacing w:before="2"/>
                          <w:ind w:left="4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ТЯ</w:t>
                        </w:r>
                        <w:r>
                          <w:rPr>
                            <w:spacing w:val="-3"/>
                            <w:sz w:val="21"/>
                          </w:rPr>
                          <w:t xml:space="preserve"> </w:t>
                        </w:r>
                        <w:r>
                          <w:rPr>
                            <w:sz w:val="21"/>
                          </w:rPr>
                          <w:t>-</w:t>
                        </w:r>
                      </w:p>
                    </w:tc>
                  </w:tr>
                </w:tbl>
                <w:p>
                  <w:pPr>
                    <w:pStyle w:val="6"/>
                  </w:pPr>
                </w:p>
              </w:txbxContent>
            </v:textbox>
          </v:shape>
        </w:pict>
      </w:r>
      <w:r>
        <w:rPr>
          <w:sz w:val="21"/>
        </w:rPr>
        <w:t>информатика</w:t>
      </w:r>
    </w:p>
    <w:p>
      <w:pPr>
        <w:pStyle w:val="9"/>
        <w:numPr>
          <w:ilvl w:val="1"/>
          <w:numId w:val="3"/>
        </w:numPr>
        <w:tabs>
          <w:tab w:val="left" w:pos="2240"/>
        </w:tabs>
        <w:spacing w:before="34" w:after="0" w:line="273" w:lineRule="auto"/>
        <w:ind w:left="2047" w:right="805" w:firstLine="71"/>
        <w:jc w:val="left"/>
        <w:rPr>
          <w:sz w:val="21"/>
        </w:rPr>
      </w:pPr>
      <w:r>
        <w:rPr>
          <w:sz w:val="21"/>
        </w:rPr>
        <w:t>литература</w:t>
      </w:r>
      <w:r>
        <w:rPr>
          <w:spacing w:val="1"/>
          <w:sz w:val="21"/>
        </w:rPr>
        <w:t xml:space="preserve"> </w:t>
      </w:r>
      <w:r>
        <w:rPr>
          <w:spacing w:val="-1"/>
          <w:sz w:val="21"/>
        </w:rPr>
        <w:t>татарский</w:t>
      </w:r>
      <w:r>
        <w:rPr>
          <w:spacing w:val="-10"/>
          <w:sz w:val="21"/>
        </w:rPr>
        <w:t xml:space="preserve"> </w:t>
      </w:r>
      <w:r>
        <w:rPr>
          <w:spacing w:val="-1"/>
          <w:sz w:val="21"/>
        </w:rPr>
        <w:t>язык</w:t>
      </w:r>
    </w:p>
    <w:p>
      <w:pPr>
        <w:spacing w:before="90"/>
        <w:ind w:left="1068" w:right="0" w:firstLine="0"/>
        <w:jc w:val="left"/>
        <w:rPr>
          <w:sz w:val="21"/>
        </w:rPr>
      </w:pPr>
      <w:r>
        <w:br w:type="column"/>
      </w:r>
      <w:r>
        <w:rPr>
          <w:spacing w:val="-2"/>
          <w:sz w:val="21"/>
        </w:rPr>
        <w:t>-русский</w:t>
      </w:r>
      <w:r>
        <w:rPr>
          <w:spacing w:val="-11"/>
          <w:sz w:val="21"/>
        </w:rPr>
        <w:t xml:space="preserve"> </w:t>
      </w:r>
      <w:r>
        <w:rPr>
          <w:spacing w:val="-1"/>
          <w:sz w:val="21"/>
        </w:rPr>
        <w:t>язык</w:t>
      </w:r>
    </w:p>
    <w:p>
      <w:pPr>
        <w:spacing w:before="34"/>
        <w:ind w:left="1121" w:right="0" w:firstLine="0"/>
        <w:jc w:val="left"/>
        <w:rPr>
          <w:sz w:val="21"/>
        </w:rPr>
      </w:pPr>
      <w:r>
        <w:pict>
          <v:shape id="_x0000_s1052" o:spid="_x0000_s1052" o:spt="202" type="#_x0000_t202" style="position:absolute;left:0pt;margin-left:521.7pt;margin-top:-13.2pt;height:97.25pt;width:24.4pt;mso-position-horizontal-relative:page;z-index:25167257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tbl>
                  <w:tblPr>
                    <w:tblStyle w:val="5"/>
                    <w:tblW w:w="0" w:type="auto"/>
                    <w:tblInd w:w="10" w:type="dxa"/>
                    <w:tblBorders>
                      <w:top w:val="single" w:color="000000" w:sz="8" w:space="0"/>
                      <w:left w:val="single" w:color="000000" w:sz="8" w:space="0"/>
                      <w:bottom w:val="single" w:color="000000" w:sz="8" w:space="0"/>
                      <w:right w:val="single" w:color="000000" w:sz="8" w:space="0"/>
                      <w:insideH w:val="single" w:color="000000" w:sz="8" w:space="0"/>
                      <w:insideV w:val="single" w:color="000000" w:sz="8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458"/>
                  </w:tblGrid>
                  <w:tr>
                    <w:tblPrEx>
                      <w:tblBorders>
                        <w:top w:val="single" w:color="000000" w:sz="8" w:space="0"/>
                        <w:left w:val="single" w:color="000000" w:sz="8" w:space="0"/>
                        <w:bottom w:val="single" w:color="000000" w:sz="8" w:space="0"/>
                        <w:right w:val="single" w:color="000000" w:sz="8" w:space="0"/>
                        <w:insideH w:val="single" w:color="000000" w:sz="8" w:space="0"/>
                        <w:insideV w:val="single" w:color="000000" w:sz="8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55" w:hRule="atLeast"/>
                    </w:trPr>
                    <w:tc>
                      <w:tcPr>
                        <w:tcW w:w="458" w:type="dxa"/>
                        <w:shd w:val="clear" w:color="auto" w:fill="FFFF00"/>
                      </w:tcPr>
                      <w:p>
                        <w:pPr>
                          <w:pStyle w:val="10"/>
                          <w:spacing w:before="2" w:line="233" w:lineRule="exact"/>
                          <w:ind w:left="3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РЯ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8" w:space="0"/>
                        <w:left w:val="single" w:color="000000" w:sz="8" w:space="0"/>
                        <w:bottom w:val="single" w:color="000000" w:sz="8" w:space="0"/>
                        <w:right w:val="single" w:color="000000" w:sz="8" w:space="0"/>
                        <w:insideH w:val="single" w:color="000000" w:sz="8" w:space="0"/>
                        <w:insideV w:val="single" w:color="000000" w:sz="8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56" w:hRule="atLeast"/>
                    </w:trPr>
                    <w:tc>
                      <w:tcPr>
                        <w:tcW w:w="458" w:type="dxa"/>
                        <w:shd w:val="clear" w:color="auto" w:fill="FFFF00"/>
                      </w:tcPr>
                      <w:p>
                        <w:pPr>
                          <w:pStyle w:val="10"/>
                          <w:spacing w:before="2" w:line="233" w:lineRule="exact"/>
                          <w:ind w:left="35"/>
                          <w:rPr>
                            <w:sz w:val="21"/>
                          </w:rPr>
                        </w:pPr>
                        <w:r>
                          <w:rPr>
                            <w:w w:val="99"/>
                            <w:sz w:val="21"/>
                          </w:rPr>
                          <w:t>М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8" w:space="0"/>
                        <w:left w:val="single" w:color="000000" w:sz="8" w:space="0"/>
                        <w:bottom w:val="single" w:color="000000" w:sz="8" w:space="0"/>
                        <w:right w:val="single" w:color="000000" w:sz="8" w:space="0"/>
                        <w:insideH w:val="single" w:color="000000" w:sz="8" w:space="0"/>
                        <w:insideV w:val="single" w:color="000000" w:sz="8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55" w:hRule="atLeast"/>
                    </w:trPr>
                    <w:tc>
                      <w:tcPr>
                        <w:tcW w:w="458" w:type="dxa"/>
                        <w:shd w:val="clear" w:color="auto" w:fill="FFFF00"/>
                      </w:tcPr>
                      <w:p>
                        <w:pPr>
                          <w:pStyle w:val="10"/>
                          <w:spacing w:before="2" w:line="233" w:lineRule="exact"/>
                          <w:ind w:left="3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АЛ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8" w:space="0"/>
                        <w:left w:val="single" w:color="000000" w:sz="8" w:space="0"/>
                        <w:bottom w:val="single" w:color="000000" w:sz="8" w:space="0"/>
                        <w:right w:val="single" w:color="000000" w:sz="8" w:space="0"/>
                        <w:insideH w:val="single" w:color="000000" w:sz="8" w:space="0"/>
                        <w:insideV w:val="single" w:color="000000" w:sz="8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56" w:hRule="atLeast"/>
                    </w:trPr>
                    <w:tc>
                      <w:tcPr>
                        <w:tcW w:w="458" w:type="dxa"/>
                        <w:shd w:val="clear" w:color="auto" w:fill="FFFF00"/>
                      </w:tcPr>
                      <w:p>
                        <w:pPr>
                          <w:pStyle w:val="10"/>
                          <w:spacing w:before="2" w:line="233" w:lineRule="exact"/>
                          <w:ind w:left="3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ГМ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8" w:space="0"/>
                        <w:left w:val="single" w:color="000000" w:sz="8" w:space="0"/>
                        <w:bottom w:val="single" w:color="000000" w:sz="8" w:space="0"/>
                        <w:right w:val="single" w:color="000000" w:sz="8" w:space="0"/>
                        <w:insideH w:val="single" w:color="000000" w:sz="8" w:space="0"/>
                        <w:insideV w:val="single" w:color="000000" w:sz="8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56" w:hRule="atLeast"/>
                    </w:trPr>
                    <w:tc>
                      <w:tcPr>
                        <w:tcW w:w="458" w:type="dxa"/>
                        <w:shd w:val="clear" w:color="auto" w:fill="FFFF00"/>
                      </w:tcPr>
                      <w:p>
                        <w:pPr>
                          <w:pStyle w:val="10"/>
                          <w:spacing w:before="2" w:line="233" w:lineRule="exact"/>
                          <w:ind w:left="35"/>
                          <w:rPr>
                            <w:sz w:val="21"/>
                          </w:rPr>
                        </w:pPr>
                        <w:r>
                          <w:rPr>
                            <w:w w:val="99"/>
                            <w:sz w:val="21"/>
                          </w:rPr>
                          <w:t>Ф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8" w:space="0"/>
                        <w:left w:val="single" w:color="000000" w:sz="8" w:space="0"/>
                        <w:bottom w:val="single" w:color="000000" w:sz="8" w:space="0"/>
                        <w:right w:val="single" w:color="000000" w:sz="8" w:space="0"/>
                        <w:insideH w:val="single" w:color="000000" w:sz="8" w:space="0"/>
                        <w:insideV w:val="single" w:color="000000" w:sz="8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56" w:hRule="atLeast"/>
                    </w:trPr>
                    <w:tc>
                      <w:tcPr>
                        <w:tcW w:w="458" w:type="dxa"/>
                        <w:shd w:val="clear" w:color="auto" w:fill="FFFF00"/>
                      </w:tcPr>
                      <w:p>
                        <w:pPr>
                          <w:pStyle w:val="10"/>
                          <w:spacing w:before="3" w:line="233" w:lineRule="exact"/>
                          <w:ind w:left="35"/>
                          <w:rPr>
                            <w:sz w:val="21"/>
                          </w:rPr>
                        </w:pPr>
                        <w:r>
                          <w:rPr>
                            <w:w w:val="99"/>
                            <w:sz w:val="21"/>
                          </w:rPr>
                          <w:t>Х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8" w:space="0"/>
                        <w:left w:val="single" w:color="000000" w:sz="8" w:space="0"/>
                        <w:bottom w:val="single" w:color="000000" w:sz="8" w:space="0"/>
                        <w:right w:val="single" w:color="000000" w:sz="8" w:space="0"/>
                        <w:insideH w:val="single" w:color="000000" w:sz="8" w:space="0"/>
                        <w:insideV w:val="single" w:color="000000" w:sz="8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68" w:hRule="atLeast"/>
                    </w:trPr>
                    <w:tc>
                      <w:tcPr>
                        <w:tcW w:w="458" w:type="dxa"/>
                        <w:tcBorders>
                          <w:left w:val="nil"/>
                          <w:bottom w:val="nil"/>
                          <w:right w:val="nil"/>
                        </w:tcBorders>
                        <w:shd w:val="clear" w:color="auto" w:fill="FFFF00"/>
                      </w:tcPr>
                      <w:p>
                        <w:pPr>
                          <w:pStyle w:val="10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>
                  <w:pPr>
                    <w:pStyle w:val="6"/>
                  </w:pPr>
                </w:p>
              </w:txbxContent>
            </v:textbox>
          </v:shape>
        </w:pict>
      </w:r>
      <w:r>
        <w:rPr>
          <w:sz w:val="21"/>
        </w:rPr>
        <w:t>-математика</w:t>
      </w:r>
    </w:p>
    <w:p>
      <w:pPr>
        <w:spacing w:before="35"/>
        <w:ind w:left="1173" w:right="0" w:firstLine="0"/>
        <w:jc w:val="left"/>
        <w:rPr>
          <w:sz w:val="21"/>
        </w:rPr>
      </w:pPr>
      <w:r>
        <w:rPr>
          <w:sz w:val="21"/>
        </w:rPr>
        <w:t>-алгебра</w:t>
      </w:r>
    </w:p>
    <w:p>
      <w:pPr>
        <w:spacing w:before="34"/>
        <w:ind w:left="1173" w:right="0" w:firstLine="0"/>
        <w:jc w:val="left"/>
        <w:rPr>
          <w:sz w:val="21"/>
        </w:rPr>
      </w:pPr>
      <w:r>
        <w:rPr>
          <w:sz w:val="21"/>
        </w:rPr>
        <w:t>-геометрия</w:t>
      </w:r>
    </w:p>
    <w:p>
      <w:pPr>
        <w:spacing w:before="35"/>
        <w:ind w:left="1121" w:right="0" w:firstLine="0"/>
        <w:jc w:val="left"/>
        <w:rPr>
          <w:sz w:val="21"/>
        </w:rPr>
      </w:pPr>
      <w:r>
        <w:rPr>
          <w:sz w:val="21"/>
        </w:rPr>
        <w:t>-физика</w:t>
      </w:r>
    </w:p>
    <w:p>
      <w:pPr>
        <w:spacing w:before="35"/>
        <w:ind w:left="1121" w:right="0" w:firstLine="0"/>
        <w:jc w:val="left"/>
        <w:rPr>
          <w:sz w:val="21"/>
        </w:rPr>
      </w:pPr>
      <w:r>
        <w:rPr>
          <w:sz w:val="21"/>
        </w:rPr>
        <w:t>-химия</w:t>
      </w:r>
    </w:p>
    <w:p>
      <w:pPr>
        <w:spacing w:before="90"/>
        <w:ind w:left="1048" w:right="0" w:firstLine="0"/>
        <w:jc w:val="left"/>
        <w:rPr>
          <w:sz w:val="21"/>
        </w:rPr>
      </w:pPr>
      <w:r>
        <w:br w:type="column"/>
      </w:r>
      <w:r>
        <w:rPr>
          <w:sz w:val="21"/>
        </w:rPr>
        <w:t>-биология</w:t>
      </w:r>
    </w:p>
    <w:p>
      <w:pPr>
        <w:spacing w:before="34"/>
        <w:ind w:left="1100" w:right="0" w:firstLine="0"/>
        <w:jc w:val="left"/>
        <w:rPr>
          <w:sz w:val="21"/>
        </w:rPr>
      </w:pPr>
      <w:r>
        <w:pict>
          <v:shape id="_x0000_s1053" o:spid="_x0000_s1053" o:spt="202" type="#_x0000_t202" style="position:absolute;left:0pt;margin-left:636.3pt;margin-top:-13.2pt;height:83.8pt;width:24.4pt;mso-position-horizontal-relative:page;z-index:25167257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inset="0mm,0mm,0mm,0mm">
              <w:txbxContent>
                <w:tbl>
                  <w:tblPr>
                    <w:tblStyle w:val="5"/>
                    <w:tblW w:w="0" w:type="auto"/>
                    <w:tblInd w:w="10" w:type="dxa"/>
                    <w:tblBorders>
                      <w:top w:val="single" w:color="000000" w:sz="8" w:space="0"/>
                      <w:left w:val="single" w:color="000000" w:sz="8" w:space="0"/>
                      <w:bottom w:val="single" w:color="000000" w:sz="8" w:space="0"/>
                      <w:right w:val="single" w:color="000000" w:sz="8" w:space="0"/>
                      <w:insideH w:val="single" w:color="000000" w:sz="8" w:space="0"/>
                      <w:insideV w:val="single" w:color="000000" w:sz="8" w:space="0"/>
                    </w:tblBorders>
                    <w:tblLayout w:type="fixed"/>
                    <w:tblCellMar>
                      <w:top w:w="0" w:type="dxa"/>
                      <w:left w:w="0" w:type="dxa"/>
                      <w:bottom w:w="0" w:type="dxa"/>
                      <w:right w:w="0" w:type="dxa"/>
                    </w:tblCellMar>
                  </w:tblPr>
                  <w:tblGrid>
                    <w:gridCol w:w="458"/>
                  </w:tblGrid>
                  <w:tr>
                    <w:tblPrEx>
                      <w:tblBorders>
                        <w:top w:val="single" w:color="000000" w:sz="8" w:space="0"/>
                        <w:left w:val="single" w:color="000000" w:sz="8" w:space="0"/>
                        <w:bottom w:val="single" w:color="000000" w:sz="8" w:space="0"/>
                        <w:right w:val="single" w:color="000000" w:sz="8" w:space="0"/>
                        <w:insideH w:val="single" w:color="000000" w:sz="8" w:space="0"/>
                        <w:insideV w:val="single" w:color="000000" w:sz="8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55" w:hRule="atLeast"/>
                    </w:trPr>
                    <w:tc>
                      <w:tcPr>
                        <w:tcW w:w="458" w:type="dxa"/>
                        <w:shd w:val="clear" w:color="auto" w:fill="FFFF00"/>
                      </w:tcPr>
                      <w:p>
                        <w:pPr>
                          <w:pStyle w:val="10"/>
                          <w:spacing w:before="2" w:line="233" w:lineRule="exact"/>
                          <w:ind w:left="35"/>
                          <w:rPr>
                            <w:sz w:val="21"/>
                          </w:rPr>
                        </w:pPr>
                        <w:r>
                          <w:rPr>
                            <w:w w:val="99"/>
                            <w:sz w:val="21"/>
                          </w:rPr>
                          <w:t>Б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8" w:space="0"/>
                        <w:left w:val="single" w:color="000000" w:sz="8" w:space="0"/>
                        <w:bottom w:val="single" w:color="000000" w:sz="8" w:space="0"/>
                        <w:right w:val="single" w:color="000000" w:sz="8" w:space="0"/>
                        <w:insideH w:val="single" w:color="000000" w:sz="8" w:space="0"/>
                        <w:insideV w:val="single" w:color="000000" w:sz="8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56" w:hRule="atLeast"/>
                    </w:trPr>
                    <w:tc>
                      <w:tcPr>
                        <w:tcW w:w="458" w:type="dxa"/>
                        <w:shd w:val="clear" w:color="auto" w:fill="FFFF00"/>
                      </w:tcPr>
                      <w:p>
                        <w:pPr>
                          <w:pStyle w:val="10"/>
                          <w:spacing w:before="2" w:line="233" w:lineRule="exact"/>
                          <w:ind w:left="3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ГГ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8" w:space="0"/>
                        <w:left w:val="single" w:color="000000" w:sz="8" w:space="0"/>
                        <w:bottom w:val="single" w:color="000000" w:sz="8" w:space="0"/>
                        <w:right w:val="single" w:color="000000" w:sz="8" w:space="0"/>
                        <w:insideH w:val="single" w:color="000000" w:sz="8" w:space="0"/>
                        <w:insideV w:val="single" w:color="000000" w:sz="8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55" w:hRule="atLeast"/>
                    </w:trPr>
                    <w:tc>
                      <w:tcPr>
                        <w:tcW w:w="458" w:type="dxa"/>
                        <w:shd w:val="clear" w:color="auto" w:fill="FFFF00"/>
                      </w:tcPr>
                      <w:p>
                        <w:pPr>
                          <w:pStyle w:val="10"/>
                          <w:spacing w:before="2" w:line="233" w:lineRule="exact"/>
                          <w:ind w:left="3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ОМ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8" w:space="0"/>
                        <w:left w:val="single" w:color="000000" w:sz="8" w:space="0"/>
                        <w:bottom w:val="single" w:color="000000" w:sz="8" w:space="0"/>
                        <w:right w:val="single" w:color="000000" w:sz="8" w:space="0"/>
                        <w:insideH w:val="single" w:color="000000" w:sz="8" w:space="0"/>
                        <w:insideV w:val="single" w:color="000000" w:sz="8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56" w:hRule="atLeast"/>
                    </w:trPr>
                    <w:tc>
                      <w:tcPr>
                        <w:tcW w:w="458" w:type="dxa"/>
                        <w:shd w:val="clear" w:color="auto" w:fill="FFFF00"/>
                      </w:tcPr>
                      <w:p>
                        <w:pPr>
                          <w:pStyle w:val="10"/>
                          <w:spacing w:before="2" w:line="233" w:lineRule="exact"/>
                          <w:ind w:left="3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АЯ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8" w:space="0"/>
                        <w:left w:val="single" w:color="000000" w:sz="8" w:space="0"/>
                        <w:bottom w:val="single" w:color="000000" w:sz="8" w:space="0"/>
                        <w:right w:val="single" w:color="000000" w:sz="8" w:space="0"/>
                        <w:insideH w:val="single" w:color="000000" w:sz="8" w:space="0"/>
                        <w:insideV w:val="single" w:color="000000" w:sz="8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56" w:hRule="atLeast"/>
                    </w:trPr>
                    <w:tc>
                      <w:tcPr>
                        <w:tcW w:w="458" w:type="dxa"/>
                        <w:shd w:val="clear" w:color="auto" w:fill="FFFF00"/>
                      </w:tcPr>
                      <w:p>
                        <w:pPr>
                          <w:pStyle w:val="10"/>
                          <w:spacing w:before="2" w:line="233" w:lineRule="exact"/>
                          <w:ind w:left="35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НЯ</w:t>
                        </w:r>
                      </w:p>
                    </w:tc>
                  </w:tr>
                  <w:tr>
                    <w:tblPrEx>
                      <w:tblBorders>
                        <w:top w:val="single" w:color="000000" w:sz="8" w:space="0"/>
                        <w:left w:val="single" w:color="000000" w:sz="8" w:space="0"/>
                        <w:bottom w:val="single" w:color="000000" w:sz="8" w:space="0"/>
                        <w:right w:val="single" w:color="000000" w:sz="8" w:space="0"/>
                        <w:insideH w:val="single" w:color="000000" w:sz="8" w:space="0"/>
                        <w:insideV w:val="single" w:color="000000" w:sz="8" w:space="0"/>
                      </w:tblBorders>
                      <w:tblCellMar>
                        <w:top w:w="0" w:type="dxa"/>
                        <w:left w:w="0" w:type="dxa"/>
                        <w:bottom w:w="0" w:type="dxa"/>
                        <w:right w:w="0" w:type="dxa"/>
                      </w:tblCellMar>
                    </w:tblPrEx>
                    <w:trPr>
                      <w:trHeight w:val="256" w:hRule="atLeast"/>
                    </w:trPr>
                    <w:tc>
                      <w:tcPr>
                        <w:tcW w:w="458" w:type="dxa"/>
                        <w:shd w:val="clear" w:color="auto" w:fill="FFFF00"/>
                      </w:tcPr>
                      <w:p>
                        <w:pPr>
                          <w:pStyle w:val="10"/>
                          <w:spacing w:before="3" w:line="233" w:lineRule="exact"/>
                          <w:ind w:left="35"/>
                          <w:rPr>
                            <w:sz w:val="21"/>
                          </w:rPr>
                        </w:pPr>
                        <w:r>
                          <w:rPr>
                            <w:w w:val="99"/>
                            <w:sz w:val="21"/>
                          </w:rPr>
                          <w:t>И</w:t>
                        </w:r>
                      </w:p>
                    </w:tc>
                  </w:tr>
                </w:tbl>
                <w:p>
                  <w:pPr>
                    <w:pStyle w:val="6"/>
                  </w:pPr>
                </w:p>
              </w:txbxContent>
            </v:textbox>
          </v:shape>
        </w:pict>
      </w:r>
      <w:r>
        <w:rPr>
          <w:sz w:val="21"/>
        </w:rPr>
        <w:t>-география</w:t>
      </w:r>
    </w:p>
    <w:p>
      <w:pPr>
        <w:spacing w:before="35"/>
        <w:ind w:left="1048" w:right="0" w:firstLine="0"/>
        <w:jc w:val="left"/>
        <w:rPr>
          <w:sz w:val="21"/>
        </w:rPr>
      </w:pPr>
      <w:r>
        <w:rPr>
          <w:sz w:val="21"/>
        </w:rPr>
        <w:t>-окружающий</w:t>
      </w:r>
      <w:r>
        <w:rPr>
          <w:spacing w:val="-7"/>
          <w:sz w:val="21"/>
        </w:rPr>
        <w:t xml:space="preserve"> </w:t>
      </w:r>
      <w:r>
        <w:rPr>
          <w:sz w:val="21"/>
        </w:rPr>
        <w:t>мир</w:t>
      </w:r>
    </w:p>
    <w:p>
      <w:pPr>
        <w:spacing w:before="34"/>
        <w:ind w:left="1048" w:right="0" w:firstLine="0"/>
        <w:jc w:val="left"/>
        <w:rPr>
          <w:sz w:val="21"/>
        </w:rPr>
      </w:pPr>
      <w:r>
        <w:rPr>
          <w:sz w:val="21"/>
        </w:rPr>
        <w:t>-английский</w:t>
      </w:r>
      <w:r>
        <w:rPr>
          <w:spacing w:val="-8"/>
          <w:sz w:val="21"/>
        </w:rPr>
        <w:t xml:space="preserve"> </w:t>
      </w:r>
      <w:r>
        <w:rPr>
          <w:sz w:val="21"/>
        </w:rPr>
        <w:t>язык</w:t>
      </w:r>
    </w:p>
    <w:p>
      <w:pPr>
        <w:pStyle w:val="9"/>
        <w:numPr>
          <w:ilvl w:val="0"/>
          <w:numId w:val="3"/>
        </w:numPr>
        <w:tabs>
          <w:tab w:val="left" w:pos="1168"/>
        </w:tabs>
        <w:spacing w:before="35" w:after="0" w:line="240" w:lineRule="auto"/>
        <w:ind w:left="1167" w:right="0" w:hanging="120"/>
        <w:jc w:val="left"/>
        <w:rPr>
          <w:sz w:val="21"/>
        </w:rPr>
      </w:pPr>
      <w:r>
        <w:rPr>
          <w:sz w:val="21"/>
        </w:rPr>
        <w:t>немецкий</w:t>
      </w:r>
      <w:r>
        <w:rPr>
          <w:spacing w:val="-5"/>
          <w:sz w:val="21"/>
        </w:rPr>
        <w:t xml:space="preserve"> </w:t>
      </w:r>
      <w:r>
        <w:rPr>
          <w:sz w:val="21"/>
        </w:rPr>
        <w:t>язык</w:t>
      </w:r>
    </w:p>
    <w:p>
      <w:pPr>
        <w:pStyle w:val="9"/>
        <w:numPr>
          <w:ilvl w:val="0"/>
          <w:numId w:val="3"/>
        </w:numPr>
        <w:tabs>
          <w:tab w:val="left" w:pos="1168"/>
        </w:tabs>
        <w:spacing w:before="35" w:after="0" w:line="240" w:lineRule="auto"/>
        <w:ind w:left="1167" w:right="0" w:hanging="120"/>
        <w:jc w:val="left"/>
        <w:rPr>
          <w:sz w:val="21"/>
        </w:rPr>
      </w:pPr>
      <w:r>
        <w:rPr>
          <w:sz w:val="21"/>
        </w:rPr>
        <w:t>история</w:t>
      </w:r>
    </w:p>
    <w:sectPr>
      <w:type w:val="continuous"/>
      <w:pgSz w:w="16840" w:h="11910" w:orient="landscape"/>
      <w:pgMar w:top="1100" w:right="260" w:bottom="280" w:left="180" w:header="720" w:footer="720" w:gutter="0"/>
      <w:cols w:equalWidth="0" w:num="4">
        <w:col w:w="4124" w:space="1358"/>
        <w:col w:w="4220" w:space="40"/>
        <w:col w:w="2327" w:space="39"/>
        <w:col w:w="4292"/>
      </w:cols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CF092B84"/>
    <w:multiLevelType w:val="multilevel"/>
    <w:tmpl w:val="CF092B84"/>
    <w:lvl w:ilvl="0" w:tentative="0">
      <w:start w:val="0"/>
      <w:numFmt w:val="bullet"/>
      <w:lvlText w:val="-"/>
      <w:lvlJc w:val="left"/>
      <w:pPr>
        <w:ind w:left="772" w:hanging="116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 w:tentative="0">
      <w:start w:val="0"/>
      <w:numFmt w:val="bullet"/>
      <w:lvlText w:val="-"/>
      <w:lvlJc w:val="left"/>
      <w:pPr>
        <w:ind w:left="2025" w:hanging="120"/>
      </w:pPr>
      <w:rPr>
        <w:rFonts w:hint="default" w:ascii="Times New Roman" w:hAnsi="Times New Roman" w:eastAsia="Times New Roman" w:cs="Times New Roman"/>
        <w:w w:val="103"/>
        <w:sz w:val="20"/>
        <w:szCs w:val="20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1402" w:hanging="120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783" w:hanging="120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165" w:hanging="120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-453" w:hanging="120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-1071" w:hanging="120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-1689" w:hanging="120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-2307" w:hanging="120"/>
      </w:pPr>
      <w:rPr>
        <w:rFonts w:hint="default"/>
        <w:lang w:val="ru-RU" w:eastAsia="en-US" w:bidi="ar-SA"/>
      </w:rPr>
    </w:lvl>
  </w:abstractNum>
  <w:abstractNum w:abstractNumId="1">
    <w:nsid w:val="0053208E"/>
    <w:multiLevelType w:val="multilevel"/>
    <w:tmpl w:val="0053208E"/>
    <w:lvl w:ilvl="0" w:tentative="0">
      <w:start w:val="0"/>
      <w:numFmt w:val="bullet"/>
      <w:lvlText w:val="-"/>
      <w:lvlJc w:val="left"/>
      <w:pPr>
        <w:ind w:left="1987" w:hanging="116"/>
      </w:pPr>
      <w:rPr>
        <w:rFonts w:hint="default" w:ascii="Times New Roman" w:hAnsi="Times New Roman" w:eastAsia="Times New Roman" w:cs="Times New Roman"/>
        <w:w w:val="100"/>
        <w:sz w:val="20"/>
        <w:szCs w:val="20"/>
        <w:lang w:val="ru-RU" w:eastAsia="en-US" w:bidi="ar-SA"/>
      </w:rPr>
    </w:lvl>
    <w:lvl w:ilvl="1" w:tentative="0">
      <w:start w:val="0"/>
      <w:numFmt w:val="bullet"/>
      <w:lvlText w:val="•"/>
      <w:lvlJc w:val="left"/>
      <w:pPr>
        <w:ind w:left="2206" w:hanging="116"/>
      </w:pPr>
      <w:rPr>
        <w:rFonts w:hint="default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433" w:hanging="116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2659" w:hanging="116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2886" w:hanging="116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112" w:hanging="116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3339" w:hanging="116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3565" w:hanging="116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3792" w:hanging="116"/>
      </w:pPr>
      <w:rPr>
        <w:rFonts w:hint="default"/>
        <w:lang w:val="ru-RU" w:eastAsia="en-US" w:bidi="ar-SA"/>
      </w:rPr>
    </w:lvl>
  </w:abstractNum>
  <w:abstractNum w:abstractNumId="2">
    <w:nsid w:val="59ADCABA"/>
    <w:multiLevelType w:val="multilevel"/>
    <w:tmpl w:val="59ADCABA"/>
    <w:lvl w:ilvl="0" w:tentative="0">
      <w:start w:val="0"/>
      <w:numFmt w:val="bullet"/>
      <w:lvlText w:val="-"/>
      <w:lvlJc w:val="left"/>
      <w:pPr>
        <w:ind w:left="1156" w:hanging="120"/>
      </w:pPr>
      <w:rPr>
        <w:rFonts w:hint="default"/>
        <w:w w:val="103"/>
        <w:lang w:val="ru-RU" w:eastAsia="en-US" w:bidi="ar-SA"/>
      </w:rPr>
    </w:lvl>
    <w:lvl w:ilvl="1" w:tentative="0">
      <w:start w:val="0"/>
      <w:numFmt w:val="bullet"/>
      <w:lvlText w:val="-"/>
      <w:lvlJc w:val="left"/>
      <w:pPr>
        <w:ind w:left="1507" w:hanging="121"/>
      </w:pPr>
      <w:rPr>
        <w:rFonts w:hint="default" w:ascii="Times New Roman" w:hAnsi="Times New Roman" w:eastAsia="Times New Roman" w:cs="Times New Roman"/>
        <w:w w:val="99"/>
        <w:sz w:val="21"/>
        <w:szCs w:val="21"/>
        <w:lang w:val="ru-RU" w:eastAsia="en-US" w:bidi="ar-SA"/>
      </w:rPr>
    </w:lvl>
    <w:lvl w:ilvl="2" w:tentative="0">
      <w:start w:val="0"/>
      <w:numFmt w:val="bullet"/>
      <w:lvlText w:val="•"/>
      <w:lvlJc w:val="left"/>
      <w:pPr>
        <w:ind w:left="2040" w:hanging="121"/>
      </w:pPr>
      <w:rPr>
        <w:rFonts w:hint="default"/>
        <w:lang w:val="ru-RU" w:eastAsia="en-US" w:bidi="ar-SA"/>
      </w:rPr>
    </w:lvl>
    <w:lvl w:ilvl="3" w:tentative="0">
      <w:start w:val="0"/>
      <w:numFmt w:val="bullet"/>
      <w:lvlText w:val="•"/>
      <w:lvlJc w:val="left"/>
      <w:pPr>
        <w:ind w:left="1488" w:hanging="121"/>
      </w:pPr>
      <w:rPr>
        <w:rFonts w:hint="default"/>
        <w:lang w:val="ru-RU" w:eastAsia="en-US" w:bidi="ar-SA"/>
      </w:rPr>
    </w:lvl>
    <w:lvl w:ilvl="4" w:tentative="0">
      <w:start w:val="0"/>
      <w:numFmt w:val="bullet"/>
      <w:lvlText w:val="•"/>
      <w:lvlJc w:val="left"/>
      <w:pPr>
        <w:ind w:left="937" w:hanging="121"/>
      </w:pPr>
      <w:rPr>
        <w:rFonts w:hint="default"/>
        <w:lang w:val="ru-RU" w:eastAsia="en-US" w:bidi="ar-SA"/>
      </w:rPr>
    </w:lvl>
    <w:lvl w:ilvl="5" w:tentative="0">
      <w:start w:val="0"/>
      <w:numFmt w:val="bullet"/>
      <w:lvlText w:val="•"/>
      <w:lvlJc w:val="left"/>
      <w:pPr>
        <w:ind w:left="385" w:hanging="121"/>
      </w:pPr>
      <w:rPr>
        <w:rFonts w:hint="default"/>
        <w:lang w:val="ru-RU" w:eastAsia="en-US" w:bidi="ar-SA"/>
      </w:rPr>
    </w:lvl>
    <w:lvl w:ilvl="6" w:tentative="0">
      <w:start w:val="0"/>
      <w:numFmt w:val="bullet"/>
      <w:lvlText w:val="•"/>
      <w:lvlJc w:val="left"/>
      <w:pPr>
        <w:ind w:left="-166" w:hanging="121"/>
      </w:pPr>
      <w:rPr>
        <w:rFonts w:hint="default"/>
        <w:lang w:val="ru-RU" w:eastAsia="en-US" w:bidi="ar-SA"/>
      </w:rPr>
    </w:lvl>
    <w:lvl w:ilvl="7" w:tentative="0">
      <w:start w:val="0"/>
      <w:numFmt w:val="bullet"/>
      <w:lvlText w:val="•"/>
      <w:lvlJc w:val="left"/>
      <w:pPr>
        <w:ind w:left="-718" w:hanging="121"/>
      </w:pPr>
      <w:rPr>
        <w:rFonts w:hint="default"/>
        <w:lang w:val="ru-RU" w:eastAsia="en-US" w:bidi="ar-SA"/>
      </w:rPr>
    </w:lvl>
    <w:lvl w:ilvl="8" w:tentative="0">
      <w:start w:val="0"/>
      <w:numFmt w:val="bullet"/>
      <w:lvlText w:val="•"/>
      <w:lvlJc w:val="left"/>
      <w:pPr>
        <w:ind w:left="-1269" w:hanging="121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9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shapeLayoutLikeWW8/>
    <w:compatSetting w:name="compatibilityMode" w:uri="http://schemas.microsoft.com/office/word" w:val="14"/>
  </w:compat>
  <w:rsids>
    <w:rsidRoot w:val="00000000"/>
    <w:rsid w:val="11FA6470"/>
    <w:rsid w:val="1A6D7CE5"/>
    <w:rsid w:val="62D2767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1" w:semiHidden="0" w:name="heading 1"/>
    <w:lsdException w:qFormat="1" w:unhideWhenUsed="0" w:uiPriority="1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qFormat="1" w:unhideWhenUsed="0" w:uiPriority="1" w:semiHidden="0" w:name="List Paragraph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Times New Roman" w:hAnsi="Times New Roman" w:eastAsia="Times New Roman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qFormat/>
    <w:uiPriority w:val="1"/>
    <w:pPr>
      <w:spacing w:before="67"/>
      <w:ind w:left="89"/>
      <w:outlineLvl w:val="1"/>
    </w:pPr>
    <w:rPr>
      <w:rFonts w:ascii="Times New Roman" w:hAnsi="Times New Roman" w:eastAsia="Times New Roman" w:cs="Times New Roman"/>
      <w:b/>
      <w:bCs/>
      <w:sz w:val="21"/>
      <w:szCs w:val="21"/>
      <w:lang w:val="ru-RU" w:eastAsia="en-US" w:bidi="ar-SA"/>
    </w:rPr>
  </w:style>
  <w:style w:type="paragraph" w:styleId="3">
    <w:name w:val="heading 2"/>
    <w:basedOn w:val="1"/>
    <w:next w:val="1"/>
    <w:qFormat/>
    <w:uiPriority w:val="1"/>
    <w:pPr>
      <w:spacing w:before="83"/>
      <w:outlineLvl w:val="2"/>
    </w:pPr>
    <w:rPr>
      <w:rFonts w:ascii="Times New Roman" w:hAnsi="Times New Roman" w:eastAsia="Times New Roman" w:cs="Times New Roman"/>
      <w:b/>
      <w:bCs/>
      <w:sz w:val="20"/>
      <w:szCs w:val="20"/>
      <w:lang w:val="ru-RU" w:eastAsia="en-US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6">
    <w:name w:val="Body Text"/>
    <w:basedOn w:val="1"/>
    <w:qFormat/>
    <w:uiPriority w:val="1"/>
    <w:rPr>
      <w:rFonts w:ascii="Times New Roman" w:hAnsi="Times New Roman" w:eastAsia="Times New Roman" w:cs="Times New Roman"/>
      <w:sz w:val="20"/>
      <w:szCs w:val="20"/>
      <w:lang w:val="ru-RU" w:eastAsia="en-US" w:bidi="ar-SA"/>
    </w:rPr>
  </w:style>
  <w:style w:type="table" w:styleId="7">
    <w:name w:val="Table Grid"/>
    <w:basedOn w:val="5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customStyle="1" w:styleId="8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9">
    <w:name w:val="List Paragraph"/>
    <w:basedOn w:val="1"/>
    <w:qFormat/>
    <w:uiPriority w:val="1"/>
    <w:pPr>
      <w:spacing w:before="35"/>
      <w:ind w:left="1167" w:hanging="121"/>
    </w:pPr>
    <w:rPr>
      <w:rFonts w:ascii="Times New Roman" w:hAnsi="Times New Roman" w:eastAsia="Times New Roman" w:cs="Times New Roman"/>
      <w:lang w:val="ru-RU" w:eastAsia="en-US" w:bidi="ar-SA"/>
    </w:rPr>
  </w:style>
  <w:style w:type="paragraph" w:customStyle="1" w:styleId="10">
    <w:name w:val="Table Paragraph"/>
    <w:basedOn w:val="1"/>
    <w:qFormat/>
    <w:uiPriority w:val="1"/>
    <w:rPr>
      <w:rFonts w:ascii="Times New Roman" w:hAnsi="Times New Roman" w:eastAsia="Times New Roman" w:cs="Times New Roman"/>
      <w:lang w:val="ru-RU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26"/>
    <customShpInfo spid="_x0000_s1027"/>
    <customShpInfo spid="_x0000_s1028"/>
    <customShpInfo spid="_x0000_s1029"/>
    <customShpInfo spid="_x0000_s1030"/>
    <customShpInfo spid="_x0000_s1031"/>
    <customShpInfo spid="_x0000_s1032"/>
    <customShpInfo spid="_x0000_s1033"/>
    <customShpInfo spid="_x0000_s1034"/>
    <customShpInfo spid="_x0000_s1035"/>
    <customShpInfo spid="_x0000_s1036"/>
    <customShpInfo spid="_x0000_s1037"/>
    <customShpInfo spid="_x0000_s1038"/>
    <customShpInfo spid="_x0000_s1039"/>
    <customShpInfo spid="_x0000_s1040"/>
    <customShpInfo spid="_x0000_s1041"/>
    <customShpInfo spid="_x0000_s1042"/>
    <customShpInfo spid="_x0000_s1043"/>
    <customShpInfo spid="_x0000_s1044"/>
    <customShpInfo spid="_x0000_s1045"/>
    <customShpInfo spid="_x0000_s1046"/>
    <customShpInfo spid="_x0000_s1047"/>
    <customShpInfo spid="_x0000_s1048"/>
    <customShpInfo spid="_x0000_s1049"/>
    <customShpInfo spid="_x0000_s1050"/>
    <customShpInfo spid="_x0000_s1051"/>
    <customShpInfo spid="_x0000_s1052"/>
    <customShpInfo spid="_x0000_s1053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ScaleCrop>false</ScaleCrop>
  <LinksUpToDate>false</LinksUpToDate>
  <Application>WPS Office_11.2.0.11537_F1E327BC-269C-435d-A152-05C5408002CA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2023-12-01T05:23:00Z</dcterms:created>
  <dc:creator>User</dc:creator>
  <cp:lastModifiedBy>user</cp:lastModifiedBy>
  <cp:lastPrinted>2023-12-01T04:55:00Z</cp:lastPrinted>
  <dcterms:modified xsi:type="dcterms:W3CDTF">2023-12-01T05:06:44Z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2023-11-14T00:00:00Z</vt:filetime>
  </property>
  <property fmtid="{D5CDD505-2E9C-101B-9397-08002B2CF9AE}" pid="3" name="Creator">
    <vt:lpwstr>Microsoft® Excel® 2010</vt:lpwstr>
  </property>
  <property fmtid="{D5CDD505-2E9C-101B-9397-08002B2CF9AE}" pid="4" name="LastSaved">
    <vt:filetime>2023-12-01T00:00:00Z</vt:filetime>
  </property>
  <property fmtid="{D5CDD505-2E9C-101B-9397-08002B2CF9AE}" pid="5" name="KSOProductBuildVer">
    <vt:lpwstr>1049-11.2.0.11537</vt:lpwstr>
  </property>
  <property fmtid="{D5CDD505-2E9C-101B-9397-08002B2CF9AE}" pid="6" name="ICV">
    <vt:lpwstr>72AF868F79EE478DB228A09410953FA5</vt:lpwstr>
  </property>
</Properties>
</file>